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2FB29" w14:textId="77777777" w:rsidR="002C1B2D" w:rsidRPr="006440F6" w:rsidRDefault="002C1B2D" w:rsidP="00516C2E">
      <w:pPr>
        <w:pStyle w:val="Title"/>
        <w:rPr>
          <w:rFonts w:asciiTheme="minorHAnsi" w:hAnsiTheme="minorHAnsi" w:cstheme="minorHAnsi"/>
        </w:rPr>
      </w:pPr>
      <w:r w:rsidRPr="006440F6">
        <w:rPr>
          <w:rFonts w:asciiTheme="minorHAnsi" w:hAnsiTheme="minorHAnsi" w:cstheme="minorHAnsi"/>
          <w:noProof/>
          <w:lang w:eastAsia="en-GB"/>
        </w:rPr>
        <w:drawing>
          <wp:anchor distT="0" distB="0" distL="114300" distR="114300" simplePos="0" relativeHeight="251656192" behindDoc="0" locked="0" layoutInCell="1" allowOverlap="1" wp14:anchorId="08FA308D" wp14:editId="0125459A">
            <wp:simplePos x="0" y="0"/>
            <wp:positionH relativeFrom="margin">
              <wp:posOffset>4543425</wp:posOffset>
            </wp:positionH>
            <wp:positionV relativeFrom="margin">
              <wp:align>top</wp:align>
            </wp:positionV>
            <wp:extent cx="1652270" cy="78486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2270" cy="784860"/>
                    </a:xfrm>
                    <a:prstGeom prst="rect">
                      <a:avLst/>
                    </a:prstGeom>
                    <a:noFill/>
                  </pic:spPr>
                </pic:pic>
              </a:graphicData>
            </a:graphic>
            <wp14:sizeRelH relativeFrom="page">
              <wp14:pctWidth>0</wp14:pctWidth>
            </wp14:sizeRelH>
            <wp14:sizeRelV relativeFrom="page">
              <wp14:pctHeight>0</wp14:pctHeight>
            </wp14:sizeRelV>
          </wp:anchor>
        </w:drawing>
      </w:r>
      <w:r w:rsidRPr="006440F6">
        <w:rPr>
          <w:rFonts w:asciiTheme="minorHAnsi" w:hAnsiTheme="minorHAnsi" w:cstheme="minorHAnsi"/>
          <w:noProof/>
          <w:lang w:eastAsia="en-GB"/>
        </w:rPr>
        <w:t xml:space="preserve">Dolichyl-Phosphate Alpha-N-Acetyl glucosaminyl transferase </w:t>
      </w:r>
      <w:r w:rsidRPr="006440F6">
        <w:rPr>
          <w:rFonts w:asciiTheme="minorHAnsi" w:hAnsiTheme="minorHAnsi" w:cstheme="minorHAnsi"/>
        </w:rPr>
        <w:t>(DPAGT1)</w:t>
      </w:r>
    </w:p>
    <w:p w14:paraId="2F1A1875" w14:textId="77777777" w:rsidR="002C1B2D" w:rsidRPr="006440F6" w:rsidRDefault="002C1B2D" w:rsidP="00516C2E">
      <w:pPr>
        <w:pStyle w:val="Heading1"/>
        <w:rPr>
          <w:rFonts w:ascii="Calibri Light" w:hAnsi="Calibri Light" w:cs="Calibri Light"/>
        </w:rPr>
      </w:pPr>
      <w:r w:rsidRPr="006440F6">
        <w:rPr>
          <w:rFonts w:ascii="Calibri Light" w:hAnsi="Calibri Light" w:cs="Calibri Light"/>
        </w:rPr>
        <w:t xml:space="preserve">A Target Enabling Package </w:t>
      </w:r>
    </w:p>
    <w:p w14:paraId="1728FBB3" w14:textId="77777777" w:rsidR="002C1B2D" w:rsidRPr="00EF1205" w:rsidRDefault="002C1B2D" w:rsidP="00516C2E">
      <w:pPr>
        <w:spacing w:after="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3"/>
        <w:gridCol w:w="6503"/>
      </w:tblGrid>
      <w:tr w:rsidR="002C1B2D" w:rsidRPr="00EF1205" w14:paraId="782B5C62" w14:textId="77777777" w:rsidTr="0024339A">
        <w:tc>
          <w:tcPr>
            <w:tcW w:w="3273" w:type="dxa"/>
            <w:shd w:val="clear" w:color="auto" w:fill="F2F2F2" w:themeFill="background1" w:themeFillShade="F2"/>
            <w:vAlign w:val="center"/>
          </w:tcPr>
          <w:p w14:paraId="1A4CC88A" w14:textId="77777777" w:rsidR="002C1B2D" w:rsidRPr="00EF1205" w:rsidRDefault="002C1B2D" w:rsidP="00516C2E">
            <w:pPr>
              <w:spacing w:after="0" w:line="240" w:lineRule="auto"/>
              <w:rPr>
                <w:rFonts w:ascii="Arial" w:eastAsia="Times New Roman" w:hAnsi="Arial" w:cs="Arial"/>
                <w:b/>
                <w:sz w:val="20"/>
              </w:rPr>
            </w:pPr>
            <w:r w:rsidRPr="0052495C">
              <w:rPr>
                <w:rFonts w:ascii="Arial" w:eastAsia="Times New Roman" w:hAnsi="Arial" w:cs="Arial"/>
                <w:b/>
                <w:sz w:val="20"/>
              </w:rPr>
              <w:t>Gene ID / Uniprot ID / EC</w:t>
            </w:r>
          </w:p>
        </w:tc>
        <w:tc>
          <w:tcPr>
            <w:tcW w:w="6503" w:type="dxa"/>
          </w:tcPr>
          <w:p w14:paraId="0EB606B1" w14:textId="0250D85A" w:rsidR="002C1B2D" w:rsidRPr="00970B32" w:rsidRDefault="00080B64" w:rsidP="00516C2E">
            <w:pPr>
              <w:tabs>
                <w:tab w:val="center" w:pos="3002"/>
              </w:tabs>
              <w:spacing w:after="0" w:line="240" w:lineRule="auto"/>
              <w:rPr>
                <w:rFonts w:ascii="Arial" w:eastAsia="Times New Roman" w:hAnsi="Arial" w:cs="Arial"/>
                <w:sz w:val="20"/>
                <w:szCs w:val="20"/>
              </w:rPr>
            </w:pPr>
            <w:hyperlink r:id="rId9" w:history="1">
              <w:r w:rsidR="002C1B2D" w:rsidRPr="009531A7">
                <w:rPr>
                  <w:rStyle w:val="Hyperlink"/>
                  <w:rFonts w:ascii="Arial" w:eastAsia="Times New Roman" w:hAnsi="Arial" w:cs="Arial"/>
                  <w:sz w:val="20"/>
                  <w:szCs w:val="20"/>
                </w:rPr>
                <w:t>9606</w:t>
              </w:r>
            </w:hyperlink>
            <w:r w:rsidR="002C1B2D" w:rsidRPr="00970B32">
              <w:rPr>
                <w:rFonts w:ascii="Arial" w:eastAsia="Times New Roman" w:hAnsi="Arial" w:cs="Arial"/>
                <w:sz w:val="20"/>
                <w:szCs w:val="20"/>
              </w:rPr>
              <w:t xml:space="preserve"> / </w:t>
            </w:r>
            <w:hyperlink r:id="rId10" w:history="1">
              <w:r w:rsidR="002C1B2D" w:rsidRPr="009531A7">
                <w:rPr>
                  <w:rStyle w:val="Hyperlink"/>
                  <w:rFonts w:ascii="Arial" w:eastAsia="Times New Roman" w:hAnsi="Arial" w:cs="Arial"/>
                  <w:sz w:val="20"/>
                  <w:szCs w:val="20"/>
                </w:rPr>
                <w:t>Q9H3H5</w:t>
              </w:r>
            </w:hyperlink>
            <w:r w:rsidR="002C1B2D" w:rsidRPr="00970B32">
              <w:rPr>
                <w:rFonts w:ascii="Arial" w:eastAsia="Times New Roman" w:hAnsi="Arial" w:cs="Arial"/>
                <w:sz w:val="20"/>
                <w:szCs w:val="20"/>
              </w:rPr>
              <w:fldChar w:fldCharType="begin"/>
            </w:r>
            <w:r w:rsidR="002C1B2D" w:rsidRPr="00970B32">
              <w:rPr>
                <w:rFonts w:ascii="Arial" w:eastAsia="Times New Roman" w:hAnsi="Arial" w:cs="Arial"/>
                <w:sz w:val="20"/>
                <w:szCs w:val="20"/>
              </w:rPr>
              <w:instrText xml:space="preserve"> FORMTEXT __</w:instrText>
            </w:r>
            <w:r>
              <w:rPr>
                <w:rFonts w:ascii="Arial" w:eastAsia="Times New Roman" w:hAnsi="Arial" w:cs="Arial"/>
                <w:sz w:val="20"/>
                <w:szCs w:val="20"/>
              </w:rPr>
              <w:fldChar w:fldCharType="separate"/>
            </w:r>
            <w:r w:rsidR="002C1B2D" w:rsidRPr="00970B32">
              <w:rPr>
                <w:rFonts w:ascii="Arial" w:eastAsia="Times New Roman" w:hAnsi="Arial" w:cs="Arial"/>
                <w:sz w:val="20"/>
                <w:szCs w:val="20"/>
              </w:rPr>
              <w:fldChar w:fldCharType="end"/>
            </w:r>
            <w:r w:rsidR="002C1B2D" w:rsidRPr="00970B32">
              <w:rPr>
                <w:rFonts w:ascii="Arial" w:eastAsia="Times New Roman" w:hAnsi="Arial" w:cs="Arial"/>
                <w:sz w:val="20"/>
                <w:szCs w:val="20"/>
              </w:rPr>
              <w:t xml:space="preserve"> / </w:t>
            </w:r>
            <w:r w:rsidR="00DA2063">
              <w:rPr>
                <w:rFonts w:ascii="Arial" w:eastAsia="Times New Roman" w:hAnsi="Arial" w:cs="Arial"/>
                <w:sz w:val="20"/>
                <w:szCs w:val="20"/>
              </w:rPr>
              <w:t xml:space="preserve">E.C. </w:t>
            </w:r>
            <w:r w:rsidR="002C1B2D" w:rsidRPr="00970B32">
              <w:rPr>
                <w:rFonts w:ascii="Arial" w:eastAsia="Times New Roman" w:hAnsi="Arial" w:cs="Arial"/>
                <w:sz w:val="20"/>
                <w:szCs w:val="20"/>
              </w:rPr>
              <w:t>2.7.8.15</w:t>
            </w:r>
          </w:p>
        </w:tc>
      </w:tr>
      <w:tr w:rsidR="002C1B2D" w:rsidRPr="00EF1205" w14:paraId="7FD4DB67" w14:textId="77777777" w:rsidTr="0024339A">
        <w:tc>
          <w:tcPr>
            <w:tcW w:w="3273" w:type="dxa"/>
            <w:shd w:val="clear" w:color="auto" w:fill="F2F2F2" w:themeFill="background1" w:themeFillShade="F2"/>
            <w:vAlign w:val="center"/>
          </w:tcPr>
          <w:p w14:paraId="328422A0" w14:textId="77777777" w:rsidR="002C1B2D" w:rsidRPr="00EF1205" w:rsidRDefault="002C1B2D" w:rsidP="00516C2E">
            <w:pPr>
              <w:spacing w:after="0" w:line="240" w:lineRule="auto"/>
              <w:rPr>
                <w:rFonts w:ascii="Arial" w:eastAsia="Times New Roman" w:hAnsi="Arial" w:cs="Arial"/>
                <w:b/>
                <w:sz w:val="20"/>
              </w:rPr>
            </w:pPr>
            <w:r w:rsidRPr="0052495C">
              <w:rPr>
                <w:rFonts w:ascii="Arial" w:eastAsia="Times New Roman" w:hAnsi="Arial" w:cs="Arial"/>
                <w:b/>
                <w:sz w:val="20"/>
              </w:rPr>
              <w:t>Target Nominator</w:t>
            </w:r>
          </w:p>
        </w:tc>
        <w:tc>
          <w:tcPr>
            <w:tcW w:w="6503" w:type="dxa"/>
          </w:tcPr>
          <w:p w14:paraId="123113E4" w14:textId="77777777" w:rsidR="002C1B2D" w:rsidRPr="00970B32" w:rsidRDefault="002C1B2D" w:rsidP="00516C2E">
            <w:pPr>
              <w:spacing w:after="0" w:line="240" w:lineRule="auto"/>
              <w:rPr>
                <w:rFonts w:ascii="Arial" w:eastAsia="Times New Roman" w:hAnsi="Arial" w:cs="Arial"/>
                <w:sz w:val="20"/>
                <w:szCs w:val="20"/>
              </w:rPr>
            </w:pPr>
            <w:r w:rsidRPr="00970B32">
              <w:rPr>
                <w:rFonts w:ascii="Arial" w:eastAsia="Times New Roman" w:hAnsi="Arial" w:cs="Arial"/>
                <w:sz w:val="20"/>
                <w:szCs w:val="20"/>
              </w:rPr>
              <w:t>David Beeson (WIMM, Oxford)</w:t>
            </w:r>
            <w:r w:rsidRPr="00970B32">
              <w:rPr>
                <w:rFonts w:ascii="Arial" w:eastAsia="Times New Roman" w:hAnsi="Arial" w:cs="Arial"/>
                <w:sz w:val="20"/>
                <w:szCs w:val="20"/>
              </w:rPr>
              <w:fldChar w:fldCharType="begin"/>
            </w:r>
            <w:r w:rsidRPr="00970B32">
              <w:rPr>
                <w:rFonts w:ascii="Arial" w:eastAsia="Times New Roman" w:hAnsi="Arial" w:cs="Arial"/>
                <w:sz w:val="20"/>
                <w:szCs w:val="20"/>
              </w:rPr>
              <w:instrText xml:space="preserve"> FORMTEXT __</w:instrText>
            </w:r>
            <w:r w:rsidR="00080B64">
              <w:rPr>
                <w:rFonts w:ascii="Arial" w:eastAsia="Times New Roman" w:hAnsi="Arial" w:cs="Arial"/>
                <w:sz w:val="20"/>
                <w:szCs w:val="20"/>
              </w:rPr>
              <w:fldChar w:fldCharType="separate"/>
            </w:r>
            <w:r w:rsidRPr="00970B32">
              <w:rPr>
                <w:rFonts w:ascii="Arial" w:eastAsia="Times New Roman" w:hAnsi="Arial" w:cs="Arial"/>
                <w:sz w:val="20"/>
                <w:szCs w:val="20"/>
              </w:rPr>
              <w:fldChar w:fldCharType="end"/>
            </w:r>
          </w:p>
        </w:tc>
      </w:tr>
      <w:tr w:rsidR="002C1B2D" w:rsidRPr="00EF1205" w14:paraId="23B751D0" w14:textId="77777777" w:rsidTr="0024339A">
        <w:tc>
          <w:tcPr>
            <w:tcW w:w="3273" w:type="dxa"/>
            <w:shd w:val="clear" w:color="auto" w:fill="F2F2F2" w:themeFill="background1" w:themeFillShade="F2"/>
            <w:vAlign w:val="center"/>
          </w:tcPr>
          <w:p w14:paraId="23F20CDC" w14:textId="77777777" w:rsidR="002C1B2D" w:rsidRPr="0052495C" w:rsidRDefault="002C1B2D" w:rsidP="00516C2E">
            <w:pPr>
              <w:spacing w:after="0" w:line="240" w:lineRule="auto"/>
              <w:rPr>
                <w:rFonts w:ascii="Arial" w:eastAsia="Times New Roman" w:hAnsi="Arial" w:cs="Arial"/>
                <w:b/>
                <w:sz w:val="20"/>
              </w:rPr>
            </w:pPr>
            <w:r>
              <w:rPr>
                <w:rFonts w:ascii="Arial" w:eastAsia="Times New Roman" w:hAnsi="Arial" w:cs="Arial"/>
                <w:b/>
                <w:sz w:val="20"/>
              </w:rPr>
              <w:t>Authors</w:t>
            </w:r>
          </w:p>
        </w:tc>
        <w:tc>
          <w:tcPr>
            <w:tcW w:w="6503" w:type="dxa"/>
          </w:tcPr>
          <w:p w14:paraId="17E412F0" w14:textId="77777777" w:rsidR="002C1B2D" w:rsidRPr="00970B32" w:rsidRDefault="002C1B2D" w:rsidP="003F40CA">
            <w:pPr>
              <w:spacing w:after="0" w:line="240" w:lineRule="auto"/>
              <w:rPr>
                <w:rFonts w:ascii="Arial" w:eastAsia="Times New Roman" w:hAnsi="Arial" w:cs="Arial"/>
                <w:sz w:val="20"/>
                <w:szCs w:val="20"/>
              </w:rPr>
            </w:pPr>
            <w:bookmarkStart w:id="0" w:name="_GoBack"/>
            <w:r w:rsidRPr="00970B32">
              <w:rPr>
                <w:rFonts w:ascii="Arial" w:eastAsia="Times New Roman" w:hAnsi="Arial" w:cs="Arial"/>
                <w:sz w:val="20"/>
                <w:szCs w:val="20"/>
              </w:rPr>
              <w:t>Yin Yao Dong</w:t>
            </w:r>
            <w:r w:rsidR="003F40CA">
              <w:rPr>
                <w:rFonts w:ascii="Arial" w:eastAsia="Times New Roman" w:hAnsi="Arial" w:cs="Arial"/>
                <w:sz w:val="20"/>
                <w:szCs w:val="20"/>
              </w:rPr>
              <w:t>*</w:t>
            </w:r>
            <w:r w:rsidRPr="00970B32">
              <w:rPr>
                <w:rFonts w:ascii="Arial" w:eastAsia="Times New Roman" w:hAnsi="Arial" w:cs="Arial"/>
                <w:sz w:val="20"/>
                <w:szCs w:val="20"/>
              </w:rPr>
              <w:t>, Ashley C.W. Pike</w:t>
            </w:r>
            <w:r w:rsidR="003F40CA">
              <w:rPr>
                <w:rFonts w:ascii="Arial" w:eastAsia="Times New Roman" w:hAnsi="Arial" w:cs="Arial"/>
                <w:sz w:val="20"/>
                <w:szCs w:val="20"/>
              </w:rPr>
              <w:t>*</w:t>
            </w:r>
            <w:r w:rsidRPr="00970B32">
              <w:rPr>
                <w:rFonts w:ascii="Arial" w:eastAsia="Times New Roman" w:hAnsi="Arial" w:cs="Arial"/>
                <w:sz w:val="20"/>
                <w:szCs w:val="20"/>
              </w:rPr>
              <w:t xml:space="preserve">, </w:t>
            </w:r>
            <w:r w:rsidR="003F40CA">
              <w:rPr>
                <w:rFonts w:ascii="Arial" w:eastAsia="Times New Roman" w:hAnsi="Arial" w:cs="Arial"/>
                <w:sz w:val="20"/>
                <w:szCs w:val="20"/>
              </w:rPr>
              <w:t xml:space="preserve">Amy Chu, Simon Bushell, Leela Shrestha, </w:t>
            </w:r>
            <w:r w:rsidRPr="00970B32">
              <w:rPr>
                <w:rFonts w:ascii="Arial" w:eastAsia="Times New Roman" w:hAnsi="Arial" w:cs="Arial"/>
                <w:sz w:val="20"/>
                <w:szCs w:val="20"/>
              </w:rPr>
              <w:t xml:space="preserve">Georgina Berridge, Shubhashish Mukhopadhyay, Nicola A. Burgess-Brown, </w:t>
            </w:r>
            <w:r w:rsidR="00B27557">
              <w:rPr>
                <w:rFonts w:ascii="Arial" w:eastAsia="Times New Roman" w:hAnsi="Arial" w:cs="Arial"/>
                <w:sz w:val="20"/>
                <w:szCs w:val="20"/>
              </w:rPr>
              <w:t xml:space="preserve">Elisabeth </w:t>
            </w:r>
            <w:r>
              <w:rPr>
                <w:rFonts w:ascii="Arial" w:eastAsia="Times New Roman" w:hAnsi="Arial" w:cs="Arial"/>
                <w:sz w:val="20"/>
                <w:szCs w:val="20"/>
              </w:rPr>
              <w:t>Carpenter</w:t>
            </w:r>
            <w:bookmarkEnd w:id="0"/>
          </w:p>
        </w:tc>
      </w:tr>
      <w:tr w:rsidR="002C1B2D" w:rsidRPr="00EF1205" w14:paraId="0CF9F1CD" w14:textId="77777777" w:rsidTr="0024339A">
        <w:tc>
          <w:tcPr>
            <w:tcW w:w="3273" w:type="dxa"/>
            <w:shd w:val="clear" w:color="auto" w:fill="F2F2F2" w:themeFill="background1" w:themeFillShade="F2"/>
            <w:vAlign w:val="center"/>
          </w:tcPr>
          <w:p w14:paraId="4ACA5D1F" w14:textId="77777777" w:rsidR="002C1B2D" w:rsidRPr="00EF1205" w:rsidRDefault="002C1B2D" w:rsidP="00516C2E">
            <w:pPr>
              <w:spacing w:after="0" w:line="240" w:lineRule="auto"/>
              <w:rPr>
                <w:rFonts w:ascii="Arial" w:eastAsia="Times New Roman" w:hAnsi="Arial" w:cs="Arial"/>
                <w:b/>
                <w:sz w:val="20"/>
              </w:rPr>
            </w:pPr>
            <w:r w:rsidRPr="0052495C">
              <w:rPr>
                <w:rFonts w:ascii="Arial" w:eastAsia="Times New Roman" w:hAnsi="Arial" w:cs="Arial"/>
                <w:b/>
                <w:sz w:val="20"/>
              </w:rPr>
              <w:t>Target PI</w:t>
            </w:r>
          </w:p>
        </w:tc>
        <w:tc>
          <w:tcPr>
            <w:tcW w:w="6503" w:type="dxa"/>
          </w:tcPr>
          <w:p w14:paraId="50634FD1" w14:textId="77777777" w:rsidR="002C1B2D" w:rsidRPr="00970B32" w:rsidRDefault="002C1B2D" w:rsidP="00516C2E">
            <w:pPr>
              <w:spacing w:after="0" w:line="240" w:lineRule="auto"/>
              <w:rPr>
                <w:rFonts w:ascii="Arial" w:eastAsia="Times New Roman" w:hAnsi="Arial" w:cs="Arial"/>
                <w:sz w:val="20"/>
                <w:szCs w:val="20"/>
              </w:rPr>
            </w:pPr>
            <w:r w:rsidRPr="00970B32">
              <w:rPr>
                <w:rFonts w:ascii="Arial" w:eastAsia="Times New Roman" w:hAnsi="Arial" w:cs="Arial"/>
                <w:sz w:val="20"/>
                <w:szCs w:val="20"/>
              </w:rPr>
              <w:t>Liz Carpenter (Oxford)</w:t>
            </w:r>
            <w:r w:rsidRPr="00970B32">
              <w:rPr>
                <w:rFonts w:ascii="Arial" w:eastAsia="Times New Roman" w:hAnsi="Arial" w:cs="Arial"/>
                <w:sz w:val="20"/>
                <w:szCs w:val="20"/>
              </w:rPr>
              <w:fldChar w:fldCharType="begin"/>
            </w:r>
            <w:r w:rsidRPr="00970B32">
              <w:rPr>
                <w:rFonts w:ascii="Arial" w:eastAsia="Times New Roman" w:hAnsi="Arial" w:cs="Arial"/>
                <w:sz w:val="20"/>
                <w:szCs w:val="20"/>
              </w:rPr>
              <w:instrText xml:space="preserve"> FORMTEXT __</w:instrText>
            </w:r>
            <w:r w:rsidR="00080B64">
              <w:rPr>
                <w:rFonts w:ascii="Arial" w:eastAsia="Times New Roman" w:hAnsi="Arial" w:cs="Arial"/>
                <w:sz w:val="20"/>
                <w:szCs w:val="20"/>
              </w:rPr>
              <w:fldChar w:fldCharType="separate"/>
            </w:r>
            <w:r w:rsidRPr="00970B32">
              <w:rPr>
                <w:rFonts w:ascii="Arial" w:eastAsia="Times New Roman" w:hAnsi="Arial" w:cs="Arial"/>
                <w:sz w:val="20"/>
                <w:szCs w:val="20"/>
              </w:rPr>
              <w:fldChar w:fldCharType="end"/>
            </w:r>
          </w:p>
        </w:tc>
      </w:tr>
      <w:tr w:rsidR="002C1B2D" w:rsidRPr="00EF1205" w14:paraId="5E5B4901" w14:textId="77777777" w:rsidTr="0024339A">
        <w:tc>
          <w:tcPr>
            <w:tcW w:w="3273" w:type="dxa"/>
            <w:shd w:val="clear" w:color="auto" w:fill="F2F2F2" w:themeFill="background1" w:themeFillShade="F2"/>
            <w:vAlign w:val="center"/>
          </w:tcPr>
          <w:p w14:paraId="6BBDF606" w14:textId="77777777" w:rsidR="002C1B2D" w:rsidRPr="0052495C" w:rsidRDefault="002C1B2D" w:rsidP="00516C2E">
            <w:pPr>
              <w:spacing w:after="0" w:line="240" w:lineRule="auto"/>
              <w:rPr>
                <w:rFonts w:ascii="Arial" w:eastAsia="Times New Roman" w:hAnsi="Arial" w:cs="Arial"/>
                <w:b/>
                <w:sz w:val="20"/>
              </w:rPr>
            </w:pPr>
            <w:r>
              <w:rPr>
                <w:rFonts w:ascii="Arial" w:eastAsia="Times New Roman" w:hAnsi="Arial" w:cs="Arial"/>
                <w:b/>
                <w:sz w:val="20"/>
              </w:rPr>
              <w:t>Therapeutic Area</w:t>
            </w:r>
          </w:p>
        </w:tc>
        <w:tc>
          <w:tcPr>
            <w:tcW w:w="6503" w:type="dxa"/>
          </w:tcPr>
          <w:p w14:paraId="719438FD" w14:textId="77777777" w:rsidR="002C1B2D" w:rsidRPr="00970B32" w:rsidRDefault="002C1B2D" w:rsidP="00516C2E">
            <w:pPr>
              <w:spacing w:after="0" w:line="240" w:lineRule="auto"/>
              <w:rPr>
                <w:rFonts w:ascii="Arial" w:eastAsia="Times New Roman" w:hAnsi="Arial" w:cs="Arial"/>
                <w:sz w:val="20"/>
                <w:szCs w:val="20"/>
              </w:rPr>
            </w:pPr>
            <w:r w:rsidRPr="00970B32">
              <w:rPr>
                <w:rFonts w:ascii="Arial" w:eastAsia="Times New Roman" w:hAnsi="Arial" w:cs="Arial"/>
                <w:sz w:val="20"/>
                <w:szCs w:val="20"/>
              </w:rPr>
              <w:t>Neuropsychiatry and neuro genetic disorders</w:t>
            </w:r>
          </w:p>
        </w:tc>
      </w:tr>
      <w:tr w:rsidR="002C1B2D" w:rsidRPr="00EF1205" w14:paraId="71366ADC" w14:textId="77777777" w:rsidTr="0024339A">
        <w:tc>
          <w:tcPr>
            <w:tcW w:w="3273" w:type="dxa"/>
            <w:shd w:val="clear" w:color="auto" w:fill="F2F2F2" w:themeFill="background1" w:themeFillShade="F2"/>
            <w:vAlign w:val="center"/>
          </w:tcPr>
          <w:p w14:paraId="6F0C9862" w14:textId="77777777" w:rsidR="002C1B2D" w:rsidRPr="0052495C" w:rsidRDefault="002C1B2D" w:rsidP="00516C2E">
            <w:pPr>
              <w:spacing w:after="0" w:line="240" w:lineRule="auto"/>
              <w:rPr>
                <w:rFonts w:ascii="Arial" w:eastAsia="Times New Roman" w:hAnsi="Arial" w:cs="Arial"/>
                <w:b/>
                <w:sz w:val="20"/>
              </w:rPr>
            </w:pPr>
            <w:r w:rsidRPr="0052495C">
              <w:rPr>
                <w:rFonts w:ascii="Arial" w:eastAsia="Times New Roman" w:hAnsi="Arial" w:cs="Arial"/>
                <w:b/>
                <w:sz w:val="20"/>
              </w:rPr>
              <w:t>Disease Relevance</w:t>
            </w:r>
          </w:p>
        </w:tc>
        <w:tc>
          <w:tcPr>
            <w:tcW w:w="6503" w:type="dxa"/>
          </w:tcPr>
          <w:p w14:paraId="513ECC74" w14:textId="77777777" w:rsidR="002C1B2D" w:rsidRPr="00970B32" w:rsidRDefault="002C1B2D" w:rsidP="00516C2E">
            <w:pPr>
              <w:spacing w:after="0" w:line="240" w:lineRule="auto"/>
              <w:rPr>
                <w:rFonts w:ascii="Arial" w:eastAsia="Times New Roman" w:hAnsi="Arial" w:cs="Arial"/>
                <w:sz w:val="20"/>
                <w:szCs w:val="20"/>
              </w:rPr>
            </w:pPr>
            <w:r w:rsidRPr="00970B32">
              <w:rPr>
                <w:rFonts w:ascii="Arial" w:eastAsia="Times New Roman" w:hAnsi="Arial" w:cs="Arial"/>
                <w:sz w:val="20"/>
                <w:szCs w:val="20"/>
              </w:rPr>
              <w:t>Mutations in DPAGT1 cause congenital disorder of glycosylation type Ij (CDG: OMIM 608093)  and congenital myasthenic syndrome with tubular aggregates (CMS: OMIM: 614750)</w:t>
            </w:r>
          </w:p>
        </w:tc>
      </w:tr>
      <w:tr w:rsidR="002C1B2D" w:rsidRPr="00EF1205" w14:paraId="07FEBE58" w14:textId="77777777" w:rsidTr="0024339A">
        <w:tc>
          <w:tcPr>
            <w:tcW w:w="3273" w:type="dxa"/>
            <w:shd w:val="clear" w:color="auto" w:fill="F2F2F2" w:themeFill="background1" w:themeFillShade="F2"/>
            <w:vAlign w:val="center"/>
          </w:tcPr>
          <w:p w14:paraId="4FAE6944" w14:textId="77777777" w:rsidR="002C1B2D" w:rsidRPr="0052495C" w:rsidRDefault="002C1B2D" w:rsidP="00516C2E">
            <w:pPr>
              <w:spacing w:after="0" w:line="240" w:lineRule="auto"/>
              <w:rPr>
                <w:rFonts w:ascii="Arial" w:eastAsia="Times New Roman" w:hAnsi="Arial" w:cs="Arial"/>
                <w:b/>
                <w:sz w:val="20"/>
              </w:rPr>
            </w:pPr>
            <w:r>
              <w:rPr>
                <w:rFonts w:ascii="Arial" w:eastAsia="Times New Roman" w:hAnsi="Arial" w:cs="Arial"/>
                <w:b/>
                <w:sz w:val="20"/>
              </w:rPr>
              <w:t>Date</w:t>
            </w:r>
          </w:p>
        </w:tc>
        <w:tc>
          <w:tcPr>
            <w:tcW w:w="6503" w:type="dxa"/>
          </w:tcPr>
          <w:p w14:paraId="71092C8B" w14:textId="77777777" w:rsidR="002C1B2D" w:rsidRPr="00970B32" w:rsidRDefault="00B27557" w:rsidP="000A101E">
            <w:pPr>
              <w:spacing w:after="0" w:line="240" w:lineRule="auto"/>
              <w:rPr>
                <w:rFonts w:ascii="Arial" w:eastAsia="Times New Roman" w:hAnsi="Arial" w:cs="Arial"/>
                <w:sz w:val="20"/>
                <w:szCs w:val="20"/>
              </w:rPr>
            </w:pPr>
            <w:r>
              <w:rPr>
                <w:rFonts w:ascii="Arial" w:eastAsia="Times New Roman" w:hAnsi="Arial" w:cs="Arial"/>
                <w:sz w:val="20"/>
                <w:szCs w:val="20"/>
              </w:rPr>
              <w:t>2</w:t>
            </w:r>
            <w:r>
              <w:rPr>
                <w:rFonts w:ascii="Arial" w:eastAsia="Times New Roman" w:hAnsi="Arial" w:cs="Arial"/>
                <w:sz w:val="20"/>
                <w:szCs w:val="20"/>
                <w:vertAlign w:val="superscript"/>
              </w:rPr>
              <w:t>nd</w:t>
            </w:r>
            <w:r>
              <w:rPr>
                <w:rFonts w:ascii="Arial" w:eastAsia="Times New Roman" w:hAnsi="Arial" w:cs="Arial"/>
                <w:sz w:val="20"/>
                <w:szCs w:val="20"/>
              </w:rPr>
              <w:t xml:space="preserve"> June 2017</w:t>
            </w:r>
            <w:r w:rsidR="002C1B2D">
              <w:rPr>
                <w:rFonts w:ascii="Arial" w:eastAsia="Times New Roman" w:hAnsi="Arial" w:cs="Arial"/>
                <w:sz w:val="20"/>
                <w:szCs w:val="20"/>
              </w:rPr>
              <w:t xml:space="preserve"> </w:t>
            </w:r>
          </w:p>
        </w:tc>
      </w:tr>
    </w:tbl>
    <w:p w14:paraId="52D8F488" w14:textId="77777777" w:rsidR="002C1B2D" w:rsidRDefault="002C1B2D" w:rsidP="00516C2E">
      <w:pPr>
        <w:spacing w:after="0"/>
      </w:pPr>
    </w:p>
    <w:tbl>
      <w:tblPr>
        <w:tblW w:w="9776" w:type="dxa"/>
        <w:tblLayout w:type="fixed"/>
        <w:tblLook w:val="0000" w:firstRow="0" w:lastRow="0" w:firstColumn="0" w:lastColumn="0" w:noHBand="0" w:noVBand="0"/>
      </w:tblPr>
      <w:tblGrid>
        <w:gridCol w:w="9776"/>
      </w:tblGrid>
      <w:tr w:rsidR="002C1B2D" w:rsidRPr="00E05DB5" w14:paraId="2D403934"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9F8F2" w14:textId="77777777" w:rsidR="000A101E" w:rsidRPr="00E05DB5" w:rsidRDefault="002C1B2D" w:rsidP="00516C2E">
            <w:pPr>
              <w:spacing w:after="0" w:line="240" w:lineRule="auto"/>
              <w:jc w:val="both"/>
              <w:rPr>
                <w:rFonts w:ascii="Arial" w:eastAsia="Times New Roman" w:hAnsi="Arial" w:cs="Arial"/>
                <w:b/>
                <w:bCs/>
                <w:sz w:val="20"/>
                <w:szCs w:val="24"/>
              </w:rPr>
            </w:pPr>
            <w:r w:rsidRPr="00E05DB5">
              <w:rPr>
                <w:rFonts w:ascii="Arial" w:eastAsia="Times New Roman" w:hAnsi="Arial" w:cs="Arial"/>
                <w:b/>
                <w:bCs/>
                <w:sz w:val="20"/>
                <w:szCs w:val="24"/>
              </w:rPr>
              <w:t>SUMMARY OF PROJECT</w:t>
            </w:r>
            <w:r>
              <w:rPr>
                <w:rFonts w:ascii="Arial" w:eastAsia="Times New Roman" w:hAnsi="Arial" w:cs="Arial"/>
                <w:b/>
                <w:bCs/>
                <w:sz w:val="20"/>
                <w:szCs w:val="24"/>
              </w:rPr>
              <w:t xml:space="preserve"> </w:t>
            </w:r>
          </w:p>
        </w:tc>
      </w:tr>
      <w:tr w:rsidR="002C1B2D" w:rsidRPr="00E05DB5" w14:paraId="75944560"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13DF38D7" w14:textId="77777777" w:rsidR="002C1B2D" w:rsidRPr="006440F6" w:rsidRDefault="002C1B2D" w:rsidP="00785204">
            <w:pPr>
              <w:spacing w:after="0" w:line="240" w:lineRule="auto"/>
              <w:jc w:val="both"/>
              <w:rPr>
                <w:rFonts w:ascii="Arial" w:hAnsi="Arial" w:cs="Arial"/>
              </w:rPr>
            </w:pPr>
            <w:r w:rsidRPr="006440F6">
              <w:rPr>
                <w:rFonts w:ascii="Arial" w:hAnsi="Arial" w:cs="Arial"/>
              </w:rPr>
              <w:t>The ER integral membrane enzyme dolichyl-phosphate alpha-N-acetyl glucosaminyl phosphotransferase (DPAGT1) catalyses the first step in the synthesis of the oligosaccharide-P-P-dolichol unit which provides the glycans structure for N-glycosylation of proteins. Mutations in DPAGT1 cause two muscle weakness conditions, limb-girdle congenital myasthenic syndrome (CMS) and congenital disorder</w:t>
            </w:r>
            <w:r w:rsidR="00785204" w:rsidRPr="006440F6">
              <w:rPr>
                <w:rFonts w:ascii="Arial" w:hAnsi="Arial" w:cs="Arial"/>
              </w:rPr>
              <w:t xml:space="preserve"> of glycosylation type 1j (CDG1</w:t>
            </w:r>
            <w:r w:rsidRPr="006440F6">
              <w:rPr>
                <w:rFonts w:ascii="Arial" w:hAnsi="Arial" w:cs="Arial"/>
              </w:rPr>
              <w:t>j). DPAGT1 overexpression has also been implicated in oral cancer. We have produced and solved structures of this integral membrane enzyme, DPAGT1 with the V264G mutation found in a patie</w:t>
            </w:r>
            <w:r w:rsidR="00785204" w:rsidRPr="006440F6">
              <w:rPr>
                <w:rFonts w:ascii="Arial" w:hAnsi="Arial" w:cs="Arial"/>
              </w:rPr>
              <w:t>nt with CMS, and complexes with</w:t>
            </w:r>
            <w:r w:rsidRPr="006440F6">
              <w:rPr>
                <w:rFonts w:ascii="Arial" w:hAnsi="Arial" w:cs="Arial"/>
              </w:rPr>
              <w:t xml:space="preserve"> a 50 nM inhibitor, tunicamycin. We have developed </w:t>
            </w:r>
            <w:r w:rsidR="00785204" w:rsidRPr="006440F6">
              <w:rPr>
                <w:rFonts w:ascii="Arial" w:hAnsi="Arial" w:cs="Arial"/>
              </w:rPr>
              <w:t xml:space="preserve">enzymatic activity and thermostability assays which have allowed </w:t>
            </w:r>
            <w:r w:rsidRPr="006440F6">
              <w:rPr>
                <w:rFonts w:ascii="Arial" w:hAnsi="Arial" w:cs="Arial"/>
              </w:rPr>
              <w:t xml:space="preserve">us to assess the </w:t>
            </w:r>
            <w:r w:rsidR="00785204" w:rsidRPr="006440F6">
              <w:rPr>
                <w:rFonts w:ascii="Arial" w:hAnsi="Arial" w:cs="Arial"/>
              </w:rPr>
              <w:t xml:space="preserve">activity and </w:t>
            </w:r>
            <w:r w:rsidRPr="006440F6">
              <w:rPr>
                <w:rFonts w:ascii="Arial" w:hAnsi="Arial" w:cs="Arial"/>
              </w:rPr>
              <w:t>stability of DPAGT1 mutants and the effect of small molecules. T</w:t>
            </w:r>
            <w:r w:rsidR="00785204" w:rsidRPr="006440F6">
              <w:rPr>
                <w:rFonts w:ascii="Arial" w:hAnsi="Arial" w:cs="Arial"/>
              </w:rPr>
              <w:t>here are &gt; 20 DPAGT1 associated missense variants</w:t>
            </w:r>
            <w:r w:rsidRPr="006440F6">
              <w:rPr>
                <w:rFonts w:ascii="Arial" w:hAnsi="Arial" w:cs="Arial"/>
              </w:rPr>
              <w:t xml:space="preserve"> </w:t>
            </w:r>
            <w:r w:rsidR="00785204" w:rsidRPr="006440F6">
              <w:rPr>
                <w:rFonts w:ascii="Arial" w:hAnsi="Arial" w:cs="Arial"/>
              </w:rPr>
              <w:t xml:space="preserve">in patients with CMS and CDG1j. We have mapped these mutations </w:t>
            </w:r>
            <w:r w:rsidRPr="006440F6">
              <w:rPr>
                <w:rFonts w:ascii="Arial" w:hAnsi="Arial" w:cs="Arial"/>
              </w:rPr>
              <w:t>to the structure,</w:t>
            </w:r>
            <w:r w:rsidR="00785204" w:rsidRPr="006440F6">
              <w:rPr>
                <w:rFonts w:ascii="Arial" w:hAnsi="Arial" w:cs="Arial"/>
              </w:rPr>
              <w:t xml:space="preserve"> and we wil</w:t>
            </w:r>
            <w:r w:rsidR="000A101E">
              <w:rPr>
                <w:rFonts w:ascii="Arial" w:hAnsi="Arial" w:cs="Arial"/>
              </w:rPr>
              <w:t>l</w:t>
            </w:r>
            <w:r w:rsidR="00785204" w:rsidRPr="006440F6">
              <w:rPr>
                <w:rFonts w:ascii="Arial" w:hAnsi="Arial" w:cs="Arial"/>
              </w:rPr>
              <w:t xml:space="preserve"> used the assays described here to assess</w:t>
            </w:r>
            <w:r w:rsidRPr="006440F6">
              <w:rPr>
                <w:rFonts w:ascii="Arial" w:hAnsi="Arial" w:cs="Arial"/>
              </w:rPr>
              <w:t xml:space="preserve"> how t</w:t>
            </w:r>
            <w:r w:rsidR="00785204" w:rsidRPr="006440F6">
              <w:rPr>
                <w:rFonts w:ascii="Arial" w:hAnsi="Arial" w:cs="Arial"/>
              </w:rPr>
              <w:t>he activity and stability of DPAGT1 is affected</w:t>
            </w:r>
            <w:r w:rsidRPr="006440F6">
              <w:rPr>
                <w:rFonts w:ascii="Arial" w:hAnsi="Arial" w:cs="Arial"/>
              </w:rPr>
              <w:t xml:space="preserve"> by </w:t>
            </w:r>
            <w:r w:rsidR="00785204" w:rsidRPr="006440F6">
              <w:rPr>
                <w:rFonts w:ascii="Arial" w:hAnsi="Arial" w:cs="Arial"/>
              </w:rPr>
              <w:t>these missense variants</w:t>
            </w:r>
            <w:r w:rsidR="00A00935" w:rsidRPr="006440F6">
              <w:rPr>
                <w:rFonts w:ascii="Arial" w:hAnsi="Arial" w:cs="Arial"/>
              </w:rPr>
              <w:t>.</w:t>
            </w:r>
          </w:p>
        </w:tc>
      </w:tr>
    </w:tbl>
    <w:p w14:paraId="543679B2" w14:textId="77777777" w:rsidR="002C1B2D" w:rsidRDefault="002C1B2D" w:rsidP="00516C2E">
      <w:pPr>
        <w:spacing w:after="0"/>
      </w:pPr>
    </w:p>
    <w:tbl>
      <w:tblPr>
        <w:tblW w:w="9776" w:type="dxa"/>
        <w:tblLayout w:type="fixed"/>
        <w:tblLook w:val="0000" w:firstRow="0" w:lastRow="0" w:firstColumn="0" w:lastColumn="0" w:noHBand="0" w:noVBand="0"/>
      </w:tblPr>
      <w:tblGrid>
        <w:gridCol w:w="9776"/>
      </w:tblGrid>
      <w:tr w:rsidR="002C1B2D" w:rsidRPr="00E05DB5" w14:paraId="75DB3A1D"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78B63" w14:textId="77777777" w:rsidR="002C1B2D" w:rsidRPr="00E05DB5" w:rsidRDefault="002C1B2D" w:rsidP="000A101E">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t>SCIENTIFIC BACKGROUND</w:t>
            </w:r>
          </w:p>
        </w:tc>
      </w:tr>
      <w:tr w:rsidR="002C1B2D" w:rsidRPr="00E05DB5" w14:paraId="448BFC67" w14:textId="77777777" w:rsidTr="00B9674E">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172FA" w14:textId="77777777" w:rsidR="002C1B2D" w:rsidRPr="006440F6" w:rsidRDefault="00A00935" w:rsidP="00516C2E">
            <w:pPr>
              <w:spacing w:after="0" w:line="240" w:lineRule="auto"/>
              <w:jc w:val="both"/>
              <w:rPr>
                <w:rFonts w:ascii="Arial" w:hAnsi="Arial" w:cs="Arial"/>
                <w:i/>
                <w:color w:val="4BACC6" w:themeColor="accent5"/>
                <w:u w:val="single"/>
              </w:rPr>
            </w:pPr>
            <w:r w:rsidRPr="006440F6">
              <w:rPr>
                <w:rFonts w:ascii="Arial" w:hAnsi="Arial" w:cs="Arial"/>
                <w:noProof/>
                <w:lang w:eastAsia="en-GB"/>
              </w:rPr>
              <mc:AlternateContent>
                <mc:Choice Requires="wpg">
                  <w:drawing>
                    <wp:anchor distT="0" distB="0" distL="114300" distR="114300" simplePos="0" relativeHeight="251664384" behindDoc="0" locked="0" layoutInCell="1" allowOverlap="1" wp14:anchorId="0DEBD727" wp14:editId="2BA99B1C">
                      <wp:simplePos x="0" y="0"/>
                      <wp:positionH relativeFrom="column">
                        <wp:posOffset>3630295</wp:posOffset>
                      </wp:positionH>
                      <wp:positionV relativeFrom="paragraph">
                        <wp:posOffset>-3810</wp:posOffset>
                      </wp:positionV>
                      <wp:extent cx="2475865" cy="1265555"/>
                      <wp:effectExtent l="0" t="0" r="0" b="0"/>
                      <wp:wrapSquare wrapText="bothSides"/>
                      <wp:docPr id="16" name="Group 16"/>
                      <wp:cNvGraphicFramePr/>
                      <a:graphic xmlns:a="http://schemas.openxmlformats.org/drawingml/2006/main">
                        <a:graphicData uri="http://schemas.microsoft.com/office/word/2010/wordprocessingGroup">
                          <wpg:wgp>
                            <wpg:cNvGrpSpPr/>
                            <wpg:grpSpPr>
                              <a:xfrm>
                                <a:off x="0" y="0"/>
                                <a:ext cx="2475865" cy="1265555"/>
                                <a:chOff x="0" y="0"/>
                                <a:chExt cx="2476500" cy="1271360"/>
                              </a:xfrm>
                            </wpg:grpSpPr>
                            <pic:pic xmlns:pic="http://schemas.openxmlformats.org/drawingml/2006/picture">
                              <pic:nvPicPr>
                                <pic:cNvPr id="17" name="Picture 2" descr="http://link.springer.com/article/10.1007%2F978-4-431-54240-7_124/lookinside/001.png"/>
                                <pic:cNvPicPr>
                                  <a:picLocks noChangeAspect="1"/>
                                </pic:cNvPicPr>
                              </pic:nvPicPr>
                              <pic:blipFill rotWithShape="1">
                                <a:blip r:embed="rId11" cstate="print">
                                  <a:extLst>
                                    <a:ext uri="{28A0092B-C50C-407E-A947-70E740481C1C}">
                                      <a14:useLocalDpi xmlns:a14="http://schemas.microsoft.com/office/drawing/2010/main" val="0"/>
                                    </a:ext>
                                  </a:extLst>
                                </a:blip>
                                <a:srcRect l="13226" t="8757" r="11890" b="68125"/>
                                <a:stretch/>
                              </pic:blipFill>
                              <pic:spPr bwMode="auto">
                                <a:xfrm>
                                  <a:off x="0" y="0"/>
                                  <a:ext cx="2355011" cy="1061049"/>
                                </a:xfrm>
                                <a:prstGeom prst="rect">
                                  <a:avLst/>
                                </a:prstGeom>
                                <a:noFill/>
                                <a:extLst/>
                              </pic:spPr>
                            </pic:pic>
                            <wps:wsp>
                              <wps:cNvPr id="18" name="TextBox 7"/>
                              <wps:cNvSpPr txBox="1"/>
                              <wps:spPr>
                                <a:xfrm>
                                  <a:off x="0" y="1004133"/>
                                  <a:ext cx="2476500" cy="267227"/>
                                </a:xfrm>
                                <a:prstGeom prst="rect">
                                  <a:avLst/>
                                </a:prstGeom>
                                <a:noFill/>
                              </wps:spPr>
                              <wps:txbx>
                                <w:txbxContent>
                                  <w:p w14:paraId="6D501F68" w14:textId="77777777" w:rsidR="002C1B2D" w:rsidRPr="00C615D9" w:rsidRDefault="002C1B2D" w:rsidP="00B9674E">
                                    <w:pPr>
                                      <w:pStyle w:val="NormalWeb"/>
                                      <w:spacing w:before="40" w:beforeAutospacing="0" w:after="0" w:afterAutospacing="0"/>
                                      <w:textAlignment w:val="baseline"/>
                                      <w:rPr>
                                        <w:sz w:val="14"/>
                                      </w:rPr>
                                    </w:pPr>
                                    <w:r w:rsidRPr="00C615D9">
                                      <w:rPr>
                                        <w:rFonts w:ascii="Arial" w:hAnsi="Arial" w:cstheme="minorBidi"/>
                                        <w:b/>
                                        <w:bCs/>
                                        <w:color w:val="000000"/>
                                        <w:kern w:val="24"/>
                                        <w:sz w:val="16"/>
                                        <w:szCs w:val="28"/>
                                      </w:rPr>
                                      <w:t>Glycan synthesis for protein N-glycosylation</w:t>
                                    </w:r>
                                    <w:r>
                                      <w:rPr>
                                        <w:rFonts w:ascii="Arial" w:hAnsi="Arial" w:cstheme="minorBidi"/>
                                        <w:b/>
                                        <w:bCs/>
                                        <w:color w:val="000000"/>
                                        <w:kern w:val="24"/>
                                        <w:sz w:val="16"/>
                                        <w:szCs w:val="28"/>
                                      </w:rPr>
                                      <w:t xml:space="preserve"> </w:t>
                                    </w:r>
                                  </w:p>
                                </w:txbxContent>
                              </wps:txbx>
                              <wps:bodyPr wrap="square" rtlCol="0">
                                <a:noAutofit/>
                              </wps:bodyPr>
                            </wps:wsp>
                            <wps:wsp>
                              <wps:cNvPr id="19" name="Rectangle 6"/>
                              <wps:cNvSpPr/>
                              <wps:spPr>
                                <a:xfrm>
                                  <a:off x="189781" y="138012"/>
                                  <a:ext cx="482600" cy="3016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DEBD727" id="Group 16" o:spid="_x0000_s1026" style="position:absolute;left:0;text-align:left;margin-left:285.85pt;margin-top:-.3pt;width:194.95pt;height:99.65pt;z-index:251664384;mso-width-relative:margin;mso-height-relative:margin" coordsize="24765,12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ttp://link.springer.com/article/10.1007%2F978-4-431-54240-7_124/lookinside/001.png" style="position:absolute;width:23550;height:10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">
                        <v:imagedata r:id="rId12" o:title="001" croptop="5739f" cropbottom="44646f" cropleft="8668f" cropright="7792f"/>
                        <v:path arrowok="t"/>
                      </v:shape>
                      <v:shapetype id="_x0000_t202" coordsize="21600,21600" o:spt="202" path="m,l,21600r21600,l21600,xe">
                        <v:stroke joinstyle="miter"/>
                        <v:path gradientshapeok="t" o:connecttype="rect"/>
                      </v:shapetype>
                      <v:shape id="_x0000_s1028" type="#_x0000_t202" style="position:absolute;top:10041;width:24765;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6D501F68" w14:textId="77777777" w:rsidR="002C1B2D" w:rsidRPr="00C615D9" w:rsidRDefault="002C1B2D" w:rsidP="00B9674E">
                              <w:pPr>
                                <w:pStyle w:val="NormalWeb"/>
                                <w:spacing w:before="40" w:beforeAutospacing="0" w:after="0" w:afterAutospacing="0"/>
                                <w:textAlignment w:val="baseline"/>
                                <w:rPr>
                                  <w:sz w:val="14"/>
                                </w:rPr>
                              </w:pPr>
                              <w:r w:rsidRPr="00C615D9">
                                <w:rPr>
                                  <w:rFonts w:ascii="Arial" w:hAnsi="Arial" w:cstheme="minorBidi"/>
                                  <w:b/>
                                  <w:bCs/>
                                  <w:color w:val="000000"/>
                                  <w:kern w:val="24"/>
                                  <w:sz w:val="16"/>
                                  <w:szCs w:val="28"/>
                                </w:rPr>
                                <w:t>Glycan synthesis for protein N-glycosylation</w:t>
                              </w:r>
                              <w:r>
                                <w:rPr>
                                  <w:rFonts w:ascii="Arial" w:hAnsi="Arial" w:cstheme="minorBidi"/>
                                  <w:b/>
                                  <w:bCs/>
                                  <w:color w:val="000000"/>
                                  <w:kern w:val="24"/>
                                  <w:sz w:val="16"/>
                                  <w:szCs w:val="28"/>
                                </w:rPr>
                                <w:t xml:space="preserve"> </w:t>
                              </w:r>
                            </w:p>
                          </w:txbxContent>
                        </v:textbox>
                      </v:shape>
                      <v:rect id="Rectangle 6" o:spid="_x0000_s1029" style="position:absolute;left:1897;top:1380;width:4826;height:3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" filled="f" strokecolor="red" strokeweight="1.5pt"/>
                      <w10:wrap type="square"/>
                    </v:group>
                  </w:pict>
                </mc:Fallback>
              </mc:AlternateContent>
            </w:r>
            <w:r w:rsidR="002C1B2D" w:rsidRPr="006440F6">
              <w:rPr>
                <w:rFonts w:ascii="Arial" w:hAnsi="Arial" w:cs="Arial"/>
                <w:i/>
                <w:color w:val="4BACC6" w:themeColor="accent5"/>
                <w:u w:val="single"/>
              </w:rPr>
              <w:t>Biology background</w:t>
            </w:r>
          </w:p>
          <w:p w14:paraId="2DB4D82F" w14:textId="77777777" w:rsidR="002C1B2D" w:rsidRPr="006440F6" w:rsidRDefault="002C1B2D" w:rsidP="00516C2E">
            <w:pPr>
              <w:spacing w:after="0" w:line="240" w:lineRule="auto"/>
              <w:jc w:val="both"/>
              <w:rPr>
                <w:rFonts w:ascii="Arial" w:hAnsi="Arial" w:cs="Arial"/>
              </w:rPr>
            </w:pPr>
            <w:r w:rsidRPr="006440F6">
              <w:rPr>
                <w:rFonts w:ascii="Arial" w:hAnsi="Arial" w:cs="Arial"/>
              </w:rPr>
              <w:t>One of the most common post-translational modifications of proteins involves the addition of complex branched-chain glycans to asparagine residues. The first step in the preparation of the oligosaccharides is catalysed by the glycosyl transferase dolichyl-phosphate N-acetylglucosamine phosphate transferase (DPAGT1; E. C. 2.7.8.15). DPAGT1 transfers an N-acetyl glucosaminyl phosphate unit onto dolichyl phosphate</w:t>
            </w:r>
            <w:r w:rsidR="005D073A" w:rsidRPr="006440F6">
              <w:rPr>
                <w:rFonts w:ascii="Arial" w:hAnsi="Arial" w:cs="Arial"/>
              </w:rPr>
              <w:t xml:space="preserve"> (DolP)</w:t>
            </w:r>
            <w:r w:rsidRPr="006440F6">
              <w:rPr>
                <w:rFonts w:ascii="Arial" w:hAnsi="Arial" w:cs="Arial"/>
              </w:rPr>
              <w:t>:</w:t>
            </w:r>
          </w:p>
          <w:p w14:paraId="0DD64431" w14:textId="77777777" w:rsidR="002C1B2D" w:rsidRPr="006440F6" w:rsidRDefault="002C1B2D" w:rsidP="00516C2E">
            <w:pPr>
              <w:spacing w:after="0" w:line="240" w:lineRule="auto"/>
              <w:jc w:val="both"/>
              <w:rPr>
                <w:rFonts w:ascii="Arial" w:hAnsi="Arial" w:cs="Arial"/>
                <w:i/>
                <w:color w:val="4BACC6" w:themeColor="accent5"/>
                <w:sz w:val="16"/>
                <w:szCs w:val="16"/>
              </w:rPr>
            </w:pPr>
          </w:p>
          <w:p w14:paraId="7002B95B" w14:textId="77777777" w:rsidR="005D073A" w:rsidRPr="006440F6" w:rsidRDefault="002C1B2D" w:rsidP="00516C2E">
            <w:pPr>
              <w:spacing w:after="0" w:line="240" w:lineRule="auto"/>
              <w:jc w:val="both"/>
              <w:rPr>
                <w:rFonts w:ascii="Arial" w:hAnsi="Arial" w:cs="Arial"/>
                <w:b/>
                <w:bCs/>
                <w:i/>
                <w:iCs/>
                <w:sz w:val="20"/>
                <w:szCs w:val="20"/>
              </w:rPr>
            </w:pPr>
            <w:r w:rsidRPr="006440F6">
              <w:rPr>
                <w:rFonts w:ascii="Arial" w:hAnsi="Arial" w:cs="Arial"/>
                <w:b/>
                <w:bCs/>
                <w:i/>
                <w:iCs/>
                <w:sz w:val="20"/>
                <w:szCs w:val="20"/>
              </w:rPr>
              <w:t>UDP-N-acetyl-D-glucosamine</w:t>
            </w:r>
            <w:r w:rsidR="005D073A" w:rsidRPr="006440F6">
              <w:rPr>
                <w:rFonts w:ascii="Arial" w:hAnsi="Arial" w:cs="Arial"/>
                <w:b/>
                <w:bCs/>
                <w:i/>
                <w:iCs/>
                <w:sz w:val="20"/>
                <w:szCs w:val="20"/>
              </w:rPr>
              <w:t xml:space="preserve"> (UDPNAcGlc)</w:t>
            </w:r>
            <w:r w:rsidRPr="006440F6">
              <w:rPr>
                <w:rFonts w:ascii="Arial" w:hAnsi="Arial" w:cs="Arial"/>
                <w:b/>
                <w:bCs/>
                <w:i/>
                <w:iCs/>
                <w:sz w:val="20"/>
                <w:szCs w:val="20"/>
              </w:rPr>
              <w:t xml:space="preserve"> + dolichyl phosphate</w:t>
            </w:r>
            <w:r w:rsidR="005D073A" w:rsidRPr="006440F6">
              <w:rPr>
                <w:rFonts w:ascii="Arial" w:hAnsi="Arial" w:cs="Arial"/>
                <w:b/>
                <w:bCs/>
                <w:i/>
                <w:iCs/>
                <w:sz w:val="20"/>
                <w:szCs w:val="20"/>
              </w:rPr>
              <w:t xml:space="preserve"> (DolP)</w:t>
            </w:r>
            <w:r w:rsidRPr="006440F6">
              <w:rPr>
                <w:rFonts w:ascii="Arial" w:hAnsi="Arial" w:cs="Arial"/>
                <w:b/>
                <w:bCs/>
                <w:i/>
                <w:iCs/>
                <w:sz w:val="20"/>
                <w:szCs w:val="20"/>
              </w:rPr>
              <w:t xml:space="preserve">  </w:t>
            </w:r>
          </w:p>
          <w:p w14:paraId="338DC2AF" w14:textId="77777777" w:rsidR="002C1B2D" w:rsidRPr="006440F6" w:rsidRDefault="005D073A" w:rsidP="00516C2E">
            <w:pPr>
              <w:spacing w:after="0" w:line="240" w:lineRule="auto"/>
              <w:jc w:val="both"/>
              <w:rPr>
                <w:rFonts w:ascii="Arial" w:hAnsi="Arial" w:cs="Arial"/>
                <w:sz w:val="20"/>
                <w:szCs w:val="20"/>
              </w:rPr>
            </w:pPr>
            <w:r w:rsidRPr="006440F6">
              <w:rPr>
                <w:rFonts w:ascii="Arial" w:hAnsi="Arial" w:cs="Arial"/>
                <w:b/>
                <w:bCs/>
                <w:i/>
                <w:iCs/>
                <w:sz w:val="20"/>
                <w:szCs w:val="20"/>
              </w:rPr>
              <w:t xml:space="preserve">                         </w:t>
            </w:r>
            <w:r w:rsidR="00A00935" w:rsidRPr="006440F6">
              <w:rPr>
                <w:rFonts w:ascii="Arial" w:hAnsi="Arial" w:cs="Arial"/>
                <w:b/>
                <w:bCs/>
                <w:i/>
                <w:iCs/>
                <w:sz w:val="20"/>
                <w:szCs w:val="20"/>
              </w:rPr>
              <w:t xml:space="preserve">          </w:t>
            </w:r>
            <w:r w:rsidRPr="006440F6">
              <w:rPr>
                <w:rFonts w:ascii="Arial" w:hAnsi="Arial" w:cs="Arial"/>
                <w:b/>
                <w:bCs/>
                <w:i/>
                <w:iCs/>
                <w:sz w:val="20"/>
                <w:szCs w:val="20"/>
              </w:rPr>
              <w:t xml:space="preserve">    </w:t>
            </w:r>
            <w:r w:rsidR="002C1B2D" w:rsidRPr="006440F6">
              <w:rPr>
                <w:rFonts w:ascii="Arial" w:hAnsi="Arial" w:cs="Arial"/>
                <w:b/>
                <w:bCs/>
                <w:i/>
                <w:iCs/>
                <w:sz w:val="20"/>
                <w:szCs w:val="20"/>
              </w:rPr>
              <w:t>= &gt;  UMP + N-acetyl-D-glucosaminyl-diphosphodolichol</w:t>
            </w:r>
            <w:r w:rsidRPr="006440F6">
              <w:rPr>
                <w:rFonts w:ascii="Arial" w:hAnsi="Arial" w:cs="Arial"/>
                <w:b/>
                <w:bCs/>
                <w:i/>
                <w:iCs/>
                <w:sz w:val="20"/>
                <w:szCs w:val="20"/>
              </w:rPr>
              <w:t xml:space="preserve"> (NAcGlc-PP-Dol)</w:t>
            </w:r>
          </w:p>
          <w:p w14:paraId="60727955" w14:textId="77777777" w:rsidR="005D073A" w:rsidRPr="006440F6" w:rsidRDefault="005D073A" w:rsidP="00516C2E">
            <w:pPr>
              <w:spacing w:after="0" w:line="240" w:lineRule="auto"/>
              <w:jc w:val="both"/>
              <w:rPr>
                <w:rFonts w:ascii="Arial" w:hAnsi="Arial" w:cs="Arial"/>
                <w:sz w:val="16"/>
                <w:szCs w:val="16"/>
              </w:rPr>
            </w:pPr>
          </w:p>
          <w:p w14:paraId="22A58FD7" w14:textId="77777777" w:rsidR="00516C2E" w:rsidRPr="00516C2E" w:rsidRDefault="005D073A" w:rsidP="00EF4DF4">
            <w:pPr>
              <w:spacing w:after="0" w:line="240" w:lineRule="auto"/>
              <w:jc w:val="both"/>
              <w:rPr>
                <w:i/>
                <w:sz w:val="20"/>
                <w:szCs w:val="20"/>
              </w:rPr>
            </w:pPr>
            <w:r w:rsidRPr="006440F6">
              <w:rPr>
                <w:rFonts w:ascii="Arial" w:hAnsi="Arial" w:cs="Arial"/>
              </w:rPr>
              <w:t>DolP</w:t>
            </w:r>
            <w:r w:rsidR="00785204" w:rsidRPr="006440F6">
              <w:rPr>
                <w:rFonts w:ascii="Arial" w:hAnsi="Arial" w:cs="Arial"/>
              </w:rPr>
              <w:t xml:space="preserve"> is the lipid carrier that</w:t>
            </w:r>
            <w:r w:rsidR="002C1B2D" w:rsidRPr="006440F6">
              <w:rPr>
                <w:rFonts w:ascii="Arial" w:hAnsi="Arial" w:cs="Arial"/>
              </w:rPr>
              <w:t xml:space="preserve"> anchors the oligosaccharides to the ER membrane as they are extended by a series of enzymes, flipped into the ER, further processed, then transferred onto asparagine residues. DPAGT1 is an integral membrane endoplasmic reticulum enzyme, with its catalytic site in the cytoplasm</w:t>
            </w:r>
            <w:r w:rsidR="002C1B2D" w:rsidRPr="006440F6">
              <w:t xml:space="preserve">. </w:t>
            </w:r>
          </w:p>
        </w:tc>
      </w:tr>
      <w:tr w:rsidR="002C1B2D" w:rsidRPr="00E05DB5" w14:paraId="4041CE34" w14:textId="77777777" w:rsidTr="00B9674E">
        <w:trPr>
          <w:trHeight w:val="2824"/>
        </w:trPr>
        <w:tc>
          <w:tcPr>
            <w:tcW w:w="9776" w:type="dxa"/>
            <w:tcBorders>
              <w:top w:val="single" w:sz="4" w:space="0" w:color="auto"/>
              <w:left w:val="single" w:sz="4" w:space="0" w:color="auto"/>
              <w:bottom w:val="single" w:sz="4" w:space="0" w:color="auto"/>
              <w:right w:val="single" w:sz="4" w:space="0" w:color="auto"/>
            </w:tcBorders>
            <w:vAlign w:val="center"/>
          </w:tcPr>
          <w:p w14:paraId="495ED854" w14:textId="77777777" w:rsidR="00785204" w:rsidRPr="006440F6" w:rsidRDefault="00785204" w:rsidP="00516C2E">
            <w:pPr>
              <w:spacing w:before="120" w:after="0" w:line="240" w:lineRule="auto"/>
              <w:jc w:val="both"/>
              <w:rPr>
                <w:rFonts w:ascii="Arial" w:hAnsi="Arial" w:cs="Arial"/>
                <w:i/>
                <w:color w:val="4BACC6" w:themeColor="accent5"/>
                <w:u w:val="single"/>
              </w:rPr>
            </w:pPr>
            <w:r w:rsidRPr="006440F6">
              <w:rPr>
                <w:rFonts w:ascii="Arial" w:hAnsi="Arial" w:cs="Arial"/>
                <w:i/>
                <w:color w:val="4BACC6" w:themeColor="accent5"/>
                <w:u w:val="single"/>
              </w:rPr>
              <w:t>Genetic linkage</w:t>
            </w:r>
            <w:r w:rsidRPr="006440F6">
              <w:rPr>
                <w:rFonts w:ascii="Arial" w:hAnsi="Arial" w:cs="Arial"/>
                <w:i/>
                <w:color w:val="4BACC6" w:themeColor="accent5"/>
              </w:rPr>
              <w:t xml:space="preserve"> - </w:t>
            </w:r>
            <w:r w:rsidRPr="006440F6">
              <w:rPr>
                <w:rFonts w:ascii="Arial" w:hAnsi="Arial" w:cs="Arial"/>
              </w:rPr>
              <w:t xml:space="preserve">Exome sequencing, followed by Sanger sequencing identified mutations in DPAGT1 in patients with limb-girdle congenital myasthenia syndrome with tubular aggregates </w:t>
            </w:r>
            <w:r w:rsidRPr="006440F6">
              <w:rPr>
                <w:rFonts w:ascii="Arial" w:hAnsi="Arial" w:cs="Arial"/>
                <w:noProof/>
              </w:rPr>
              <w:t xml:space="preserve">(Belaya </w:t>
            </w:r>
            <w:r w:rsidRPr="006440F6">
              <w:rPr>
                <w:rFonts w:ascii="Arial" w:hAnsi="Arial" w:cs="Arial"/>
                <w:i/>
                <w:noProof/>
              </w:rPr>
              <w:t>et al</w:t>
            </w:r>
            <w:r w:rsidRPr="006440F6">
              <w:rPr>
                <w:rFonts w:ascii="Arial" w:hAnsi="Arial" w:cs="Arial"/>
                <w:noProof/>
              </w:rPr>
              <w:t>., 2012)</w:t>
            </w:r>
            <w:r w:rsidRPr="006440F6">
              <w:rPr>
                <w:rFonts w:ascii="Arial" w:hAnsi="Arial" w:cs="Arial"/>
              </w:rPr>
              <w:t xml:space="preserve"> and congenital disorders of glycosylation type Ij </w:t>
            </w:r>
            <w:r w:rsidRPr="006440F6">
              <w:rPr>
                <w:rFonts w:ascii="Arial" w:hAnsi="Arial" w:cs="Arial"/>
                <w:noProof/>
              </w:rPr>
              <w:t xml:space="preserve">(Wu </w:t>
            </w:r>
            <w:r w:rsidRPr="006440F6">
              <w:rPr>
                <w:rFonts w:ascii="Arial" w:hAnsi="Arial" w:cs="Arial"/>
                <w:i/>
                <w:noProof/>
              </w:rPr>
              <w:t>et al</w:t>
            </w:r>
            <w:r w:rsidRPr="006440F6">
              <w:rPr>
                <w:rFonts w:ascii="Arial" w:hAnsi="Arial" w:cs="Arial"/>
                <w:noProof/>
              </w:rPr>
              <w:t xml:space="preserve">., 2003, Wurde </w:t>
            </w:r>
            <w:r w:rsidRPr="006440F6">
              <w:rPr>
                <w:rFonts w:ascii="Arial" w:hAnsi="Arial" w:cs="Arial"/>
                <w:i/>
                <w:noProof/>
              </w:rPr>
              <w:t>et al</w:t>
            </w:r>
            <w:r w:rsidRPr="006440F6">
              <w:rPr>
                <w:rFonts w:ascii="Arial" w:hAnsi="Arial" w:cs="Arial"/>
                <w:noProof/>
              </w:rPr>
              <w:t xml:space="preserve">., 2012, Iqbal </w:t>
            </w:r>
            <w:r w:rsidRPr="006440F6">
              <w:rPr>
                <w:rFonts w:ascii="Arial" w:hAnsi="Arial" w:cs="Arial"/>
                <w:i/>
                <w:noProof/>
              </w:rPr>
              <w:t>et al</w:t>
            </w:r>
            <w:r w:rsidRPr="006440F6">
              <w:rPr>
                <w:rFonts w:ascii="Arial" w:hAnsi="Arial" w:cs="Arial"/>
                <w:noProof/>
              </w:rPr>
              <w:t>., 2013)</w:t>
            </w:r>
            <w:r w:rsidRPr="006440F6">
              <w:rPr>
                <w:rFonts w:ascii="Arial" w:hAnsi="Arial" w:cs="Arial"/>
              </w:rPr>
              <w:t xml:space="preserve">. These diseases are both autosomal recessive. Mutations are either homozygous or compound heterozygous.  In general the lower the residual DPAGT1 activity, the more severe the disease. Complete loss of DPAGT1 activity is lethal </w:t>
            </w:r>
            <w:r w:rsidRPr="006440F6">
              <w:rPr>
                <w:rFonts w:ascii="Arial" w:hAnsi="Arial" w:cs="Arial"/>
                <w:i/>
              </w:rPr>
              <w:t>in utero</w:t>
            </w:r>
            <w:r w:rsidRPr="006440F6">
              <w:rPr>
                <w:rFonts w:ascii="Arial" w:hAnsi="Arial" w:cs="Arial"/>
              </w:rPr>
              <w:t xml:space="preserve"> in mice </w:t>
            </w:r>
            <w:r w:rsidRPr="006440F6">
              <w:rPr>
                <w:rFonts w:ascii="Arial" w:hAnsi="Arial" w:cs="Arial"/>
                <w:noProof/>
              </w:rPr>
              <w:t>(Thiel and Korner, 2011)</w:t>
            </w:r>
            <w:r w:rsidRPr="006440F6">
              <w:rPr>
                <w:rFonts w:ascii="Arial" w:hAnsi="Arial" w:cs="Arial"/>
              </w:rPr>
              <w:t>.</w:t>
            </w:r>
          </w:p>
          <w:p w14:paraId="569DF158" w14:textId="77777777" w:rsidR="002C1B2D" w:rsidRPr="006440F6" w:rsidRDefault="002C1B2D" w:rsidP="00516C2E">
            <w:pPr>
              <w:spacing w:before="120" w:after="0" w:line="240" w:lineRule="auto"/>
              <w:jc w:val="both"/>
              <w:rPr>
                <w:rFonts w:ascii="Arial" w:hAnsi="Arial" w:cs="Arial"/>
              </w:rPr>
            </w:pPr>
            <w:r w:rsidRPr="006440F6">
              <w:rPr>
                <w:rFonts w:ascii="Arial" w:hAnsi="Arial" w:cs="Arial"/>
                <w:i/>
                <w:color w:val="4BACC6" w:themeColor="accent5"/>
                <w:u w:val="single"/>
              </w:rPr>
              <w:t>Link to oral cancer</w:t>
            </w:r>
            <w:r w:rsidRPr="006440F6">
              <w:rPr>
                <w:rFonts w:ascii="Arial" w:hAnsi="Arial" w:cs="Arial"/>
              </w:rPr>
              <w:t xml:space="preserve"> –</w:t>
            </w:r>
            <w:r w:rsidRPr="006440F6">
              <w:rPr>
                <w:rFonts w:ascii="Arial" w:hAnsi="Arial" w:cs="Arial"/>
                <w:color w:val="FF0000"/>
              </w:rPr>
              <w:t xml:space="preserve"> </w:t>
            </w:r>
            <w:r w:rsidRPr="006440F6">
              <w:rPr>
                <w:rFonts w:ascii="Arial" w:hAnsi="Arial" w:cs="Arial"/>
              </w:rPr>
              <w:t xml:space="preserve">Overexpression of DPAGT1 has been linked to oral cancer. Expression of DPAGT1 is controlled by a series of transcription factors including those involved in WNT signalling. Overexpression of DPAGT1 leads to aberrant glycosylation of both WNT and </w:t>
            </w:r>
            <w:r w:rsidR="00785204" w:rsidRPr="006440F6">
              <w:rPr>
                <w:rFonts w:ascii="Arial" w:hAnsi="Arial" w:cs="Arial"/>
              </w:rPr>
              <w:t>β-</w:t>
            </w:r>
            <w:r w:rsidRPr="006440F6">
              <w:rPr>
                <w:rFonts w:ascii="Arial" w:hAnsi="Arial" w:cs="Arial"/>
              </w:rPr>
              <w:t xml:space="preserve">catenins, resulting in changes in the proliferation and adhesion of cancer cells </w:t>
            </w:r>
            <w:r w:rsidRPr="006440F6">
              <w:rPr>
                <w:rFonts w:ascii="Arial" w:hAnsi="Arial" w:cs="Arial"/>
                <w:noProof/>
              </w:rPr>
              <w:t xml:space="preserve">(Varelas </w:t>
            </w:r>
            <w:r w:rsidRPr="006440F6">
              <w:rPr>
                <w:rFonts w:ascii="Arial" w:hAnsi="Arial" w:cs="Arial"/>
                <w:i/>
                <w:noProof/>
              </w:rPr>
              <w:t>et al</w:t>
            </w:r>
            <w:r w:rsidRPr="006440F6">
              <w:rPr>
                <w:rFonts w:ascii="Arial" w:hAnsi="Arial" w:cs="Arial"/>
                <w:noProof/>
              </w:rPr>
              <w:t>., 2014)</w:t>
            </w:r>
            <w:r w:rsidRPr="006440F6">
              <w:rPr>
                <w:rFonts w:ascii="Arial" w:hAnsi="Arial" w:cs="Arial"/>
              </w:rPr>
              <w:t xml:space="preserve">. </w:t>
            </w:r>
          </w:p>
          <w:p w14:paraId="0440AD37" w14:textId="77777777" w:rsidR="002C1B2D" w:rsidRPr="006E5614" w:rsidRDefault="000A101E" w:rsidP="00B27557">
            <w:pPr>
              <w:spacing w:before="120" w:after="0" w:line="240" w:lineRule="auto"/>
              <w:jc w:val="both"/>
              <w:rPr>
                <w:sz w:val="20"/>
                <w:szCs w:val="20"/>
              </w:rPr>
            </w:pPr>
            <w:r w:rsidRPr="006440F6">
              <w:rPr>
                <w:rFonts w:ascii="Arial" w:hAnsi="Arial" w:cs="Arial"/>
                <w:noProof/>
                <w:u w:val="single"/>
                <w:lang w:eastAsia="en-GB"/>
              </w:rPr>
              <w:drawing>
                <wp:anchor distT="0" distB="0" distL="114300" distR="114300" simplePos="0" relativeHeight="251657216" behindDoc="0" locked="0" layoutInCell="1" allowOverlap="1" wp14:anchorId="24B03908" wp14:editId="1788BE6A">
                  <wp:simplePos x="0" y="0"/>
                  <wp:positionH relativeFrom="column">
                    <wp:posOffset>5290185</wp:posOffset>
                  </wp:positionH>
                  <wp:positionV relativeFrom="paragraph">
                    <wp:posOffset>198755</wp:posOffset>
                  </wp:positionV>
                  <wp:extent cx="774065" cy="799465"/>
                  <wp:effectExtent l="0" t="0" r="6985" b="635"/>
                  <wp:wrapSquare wrapText="bothSides"/>
                  <wp:docPr id="1" name="Picture 1" descr="Tunicamyci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nicamycin.sv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4065" cy="799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40F6">
              <w:rPr>
                <w:rFonts w:ascii="Arial" w:hAnsi="Arial" w:cs="Arial"/>
                <w:noProof/>
                <w:u w:val="single"/>
                <w:lang w:eastAsia="en-GB"/>
              </w:rPr>
              <mc:AlternateContent>
                <mc:Choice Requires="wps">
                  <w:drawing>
                    <wp:anchor distT="0" distB="0" distL="114300" distR="114300" simplePos="0" relativeHeight="251659264" behindDoc="0" locked="0" layoutInCell="1" allowOverlap="1" wp14:anchorId="73FDA3D0" wp14:editId="648246B4">
                      <wp:simplePos x="0" y="0"/>
                      <wp:positionH relativeFrom="column">
                        <wp:posOffset>5224780</wp:posOffset>
                      </wp:positionH>
                      <wp:positionV relativeFrom="paragraph">
                        <wp:posOffset>948690</wp:posOffset>
                      </wp:positionV>
                      <wp:extent cx="862330" cy="284480"/>
                      <wp:effectExtent l="0" t="0" r="0" b="0"/>
                      <wp:wrapNone/>
                      <wp:docPr id="10" name="TextBox 7"/>
                      <wp:cNvGraphicFramePr/>
                      <a:graphic xmlns:a="http://schemas.openxmlformats.org/drawingml/2006/main">
                        <a:graphicData uri="http://schemas.microsoft.com/office/word/2010/wordprocessingShape">
                          <wps:wsp>
                            <wps:cNvSpPr txBox="1"/>
                            <wps:spPr>
                              <a:xfrm>
                                <a:off x="0" y="0"/>
                                <a:ext cx="862330" cy="284480"/>
                              </a:xfrm>
                              <a:prstGeom prst="rect">
                                <a:avLst/>
                              </a:prstGeom>
                              <a:noFill/>
                            </wps:spPr>
                            <wps:txbx>
                              <w:txbxContent>
                                <w:p w14:paraId="4D27FC9C" w14:textId="77777777" w:rsidR="002C1B2D" w:rsidRPr="00C615D9" w:rsidRDefault="002C1B2D" w:rsidP="00011201">
                                  <w:pPr>
                                    <w:pStyle w:val="NormalWeb"/>
                                    <w:spacing w:before="40" w:beforeAutospacing="0" w:after="0" w:afterAutospacing="0"/>
                                    <w:textAlignment w:val="baseline"/>
                                    <w:rPr>
                                      <w:sz w:val="14"/>
                                    </w:rPr>
                                  </w:pPr>
                                  <w:r>
                                    <w:rPr>
                                      <w:rFonts w:ascii="Arial" w:hAnsi="Arial" w:cstheme="minorBidi"/>
                                      <w:b/>
                                      <w:bCs/>
                                      <w:color w:val="000000"/>
                                      <w:kern w:val="24"/>
                                      <w:sz w:val="16"/>
                                      <w:szCs w:val="28"/>
                                    </w:rPr>
                                    <w:t>Tunicamycin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3FDA3D0" id="TextBox 7" o:spid="_x0000_s1030" type="#_x0000_t202" style="position:absolute;left:0;text-align:left;margin-left:411.4pt;margin-top:74.7pt;width:67.9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" filled="f" stroked="f">
                      <v:textbox>
                        <w:txbxContent>
                          <w:p w14:paraId="4D27FC9C" w14:textId="77777777" w:rsidR="002C1B2D" w:rsidRPr="00C615D9" w:rsidRDefault="002C1B2D" w:rsidP="00011201">
                            <w:pPr>
                              <w:pStyle w:val="NormalWeb"/>
                              <w:spacing w:before="40" w:beforeAutospacing="0" w:after="0" w:afterAutospacing="0"/>
                              <w:textAlignment w:val="baseline"/>
                              <w:rPr>
                                <w:sz w:val="14"/>
                              </w:rPr>
                            </w:pPr>
                            <w:r>
                              <w:rPr>
                                <w:rFonts w:ascii="Arial" w:hAnsi="Arial" w:cstheme="minorBidi"/>
                                <w:b/>
                                <w:bCs/>
                                <w:color w:val="000000"/>
                                <w:kern w:val="24"/>
                                <w:sz w:val="16"/>
                                <w:szCs w:val="28"/>
                              </w:rPr>
                              <w:t>Tunicamycin</w:t>
                            </w:r>
                          </w:p>
                        </w:txbxContent>
                      </v:textbox>
                    </v:shape>
                  </w:pict>
                </mc:Fallback>
              </mc:AlternateContent>
            </w:r>
            <w:r w:rsidR="002C1B2D" w:rsidRPr="006440F6">
              <w:rPr>
                <w:rFonts w:ascii="Arial" w:hAnsi="Arial" w:cs="Arial"/>
                <w:i/>
                <w:color w:val="4BACC6" w:themeColor="accent5"/>
                <w:u w:val="single"/>
              </w:rPr>
              <w:t>Antibiotic development</w:t>
            </w:r>
            <w:r w:rsidR="002C1B2D" w:rsidRPr="006440F6">
              <w:rPr>
                <w:rFonts w:ascii="Arial" w:hAnsi="Arial" w:cs="Arial"/>
                <w:i/>
                <w:color w:val="4BACC6" w:themeColor="accent5"/>
              </w:rPr>
              <w:t xml:space="preserve"> </w:t>
            </w:r>
            <w:r w:rsidR="002C1B2D" w:rsidRPr="006440F6">
              <w:rPr>
                <w:rFonts w:ascii="Arial" w:hAnsi="Arial" w:cs="Arial"/>
              </w:rPr>
              <w:t>– Tunicamycin is a natural product made by streptomyces bacteria</w:t>
            </w:r>
            <w:r w:rsidR="00785204" w:rsidRPr="006440F6">
              <w:rPr>
                <w:rFonts w:ascii="Arial" w:hAnsi="Arial" w:cs="Arial"/>
              </w:rPr>
              <w:t>,</w:t>
            </w:r>
            <w:r w:rsidR="002C1B2D" w:rsidRPr="006440F6">
              <w:rPr>
                <w:rFonts w:ascii="Arial" w:hAnsi="Arial" w:cs="Arial"/>
              </w:rPr>
              <w:t xml:space="preserve"> which has powerful antibacterial effects, due to its ability to inhibit the bacterial cell wall synthesis protein MraY. </w:t>
            </w:r>
            <w:r w:rsidR="00B27557" w:rsidRPr="006440F6">
              <w:rPr>
                <w:rFonts w:ascii="Arial" w:hAnsi="Arial" w:cs="Arial"/>
              </w:rPr>
              <w:t>However, t</w:t>
            </w:r>
            <w:r w:rsidR="002C1B2D" w:rsidRPr="006440F6">
              <w:rPr>
                <w:rFonts w:ascii="Arial" w:hAnsi="Arial" w:cs="Arial"/>
              </w:rPr>
              <w:t>unicamycin is not useful as an antibiotic as it also inhibits DPAGT1, thus interfering with glycosylation of proteins, leading to cell cycle arrest and induc</w:t>
            </w:r>
            <w:r w:rsidR="00B27557" w:rsidRPr="006440F6">
              <w:rPr>
                <w:rFonts w:ascii="Arial" w:hAnsi="Arial" w:cs="Arial"/>
              </w:rPr>
              <w:t>tion of</w:t>
            </w:r>
            <w:r w:rsidR="002C1B2D" w:rsidRPr="006440F6">
              <w:rPr>
                <w:rFonts w:ascii="Arial" w:hAnsi="Arial" w:cs="Arial"/>
              </w:rPr>
              <w:t xml:space="preserve"> the unfolded protein response. MraY transfers a pentapeptide from a UDP-pentapeptide to a</w:t>
            </w:r>
            <w:r>
              <w:rPr>
                <w:rFonts w:ascii="Arial" w:hAnsi="Arial" w:cs="Arial"/>
              </w:rPr>
              <w:t>n</w:t>
            </w:r>
            <w:r w:rsidR="002C1B2D" w:rsidRPr="006440F6">
              <w:rPr>
                <w:rFonts w:ascii="Arial" w:hAnsi="Arial" w:cs="Arial"/>
              </w:rPr>
              <w:t xml:space="preserve"> undecaprenyl phosphate lipid carrier </w:t>
            </w:r>
            <w:r w:rsidR="002C1B2D" w:rsidRPr="006440F6">
              <w:rPr>
                <w:rFonts w:ascii="Arial" w:hAnsi="Arial" w:cs="Arial"/>
                <w:noProof/>
              </w:rPr>
              <w:t xml:space="preserve">(Chung </w:t>
            </w:r>
            <w:r w:rsidR="002C1B2D" w:rsidRPr="006440F6">
              <w:rPr>
                <w:rFonts w:ascii="Arial" w:hAnsi="Arial" w:cs="Arial"/>
                <w:i/>
                <w:noProof/>
              </w:rPr>
              <w:t>et al</w:t>
            </w:r>
            <w:r w:rsidR="002C1B2D" w:rsidRPr="006440F6">
              <w:rPr>
                <w:rFonts w:ascii="Arial" w:hAnsi="Arial" w:cs="Arial"/>
                <w:noProof/>
              </w:rPr>
              <w:t>., 2013)</w:t>
            </w:r>
            <w:r w:rsidR="002C1B2D" w:rsidRPr="006440F6">
              <w:rPr>
                <w:rFonts w:ascii="Arial" w:hAnsi="Arial" w:cs="Arial"/>
              </w:rPr>
              <w:t>.</w:t>
            </w:r>
            <w:r w:rsidR="002C1B2D">
              <w:rPr>
                <w:sz w:val="20"/>
                <w:szCs w:val="20"/>
              </w:rPr>
              <w:t xml:space="preserve"> </w:t>
            </w:r>
          </w:p>
        </w:tc>
      </w:tr>
    </w:tbl>
    <w:p w14:paraId="379075B6" w14:textId="77777777" w:rsidR="002C1B2D" w:rsidRDefault="002C1B2D" w:rsidP="00516C2E">
      <w:pPr>
        <w:spacing w:after="0"/>
      </w:pPr>
    </w:p>
    <w:tbl>
      <w:tblPr>
        <w:tblW w:w="9776" w:type="dxa"/>
        <w:tblLayout w:type="fixed"/>
        <w:tblLook w:val="0000" w:firstRow="0" w:lastRow="0" w:firstColumn="0" w:lastColumn="0" w:noHBand="0" w:noVBand="0"/>
      </w:tblPr>
      <w:tblGrid>
        <w:gridCol w:w="9776"/>
      </w:tblGrid>
      <w:tr w:rsidR="002C1B2D" w:rsidRPr="00E05DB5" w14:paraId="7CF84205"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009245" w14:textId="77777777" w:rsidR="002C1B2D" w:rsidRPr="00E05DB5" w:rsidRDefault="002C1B2D" w:rsidP="00516C2E">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t>RESULTS – The TEP</w:t>
            </w:r>
          </w:p>
        </w:tc>
      </w:tr>
      <w:tr w:rsidR="002C1B2D" w:rsidRPr="00E05DB5" w14:paraId="05AE8D5B" w14:textId="77777777" w:rsidTr="00FF64F5">
        <w:trPr>
          <w:trHeight w:val="1550"/>
        </w:trPr>
        <w:tc>
          <w:tcPr>
            <w:tcW w:w="9776" w:type="dxa"/>
            <w:tcBorders>
              <w:top w:val="single" w:sz="4" w:space="0" w:color="auto"/>
              <w:left w:val="single" w:sz="4" w:space="0" w:color="auto"/>
              <w:bottom w:val="single" w:sz="4" w:space="0" w:color="auto"/>
              <w:right w:val="single" w:sz="4" w:space="0" w:color="auto"/>
            </w:tcBorders>
            <w:vAlign w:val="center"/>
          </w:tcPr>
          <w:p w14:paraId="5B09BBAA"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r w:rsidRPr="006440F6">
              <w:rPr>
                <w:rFonts w:ascii="Arial" w:eastAsia="Times New Roman" w:hAnsi="Arial" w:cs="Arial"/>
                <w:bCs/>
                <w:i/>
                <w:color w:val="4BACC6" w:themeColor="accent5"/>
                <w:u w:val="single"/>
              </w:rPr>
              <w:t>Purification</w:t>
            </w:r>
          </w:p>
          <w:p w14:paraId="1F7160B8" w14:textId="77777777" w:rsidR="002C1B2D" w:rsidRPr="006440F6" w:rsidRDefault="002C1B2D" w:rsidP="00516C2E">
            <w:pPr>
              <w:rPr>
                <w:rFonts w:ascii="Arial" w:eastAsia="Times New Roman" w:hAnsi="Arial" w:cs="Arial"/>
                <w:bCs/>
              </w:rPr>
            </w:pPr>
            <w:r w:rsidRPr="006440F6">
              <w:rPr>
                <w:rFonts w:ascii="Arial" w:eastAsia="Times New Roman" w:hAnsi="Arial" w:cs="Arial"/>
                <w:bCs/>
              </w:rPr>
              <w:t>Full length human DPAGT1 with an N-terminal 6-His-TEV protease tag was expressed using the baculovirus/insect cell expression system. The protein was extracted and purified using the octyl glucose neopentyl glycol (OGNG) detergent, supplemented with cholesteryl hemisuccinate</w:t>
            </w:r>
            <w:r w:rsidR="00B27557" w:rsidRPr="006440F6">
              <w:rPr>
                <w:rFonts w:ascii="Arial" w:eastAsia="Times New Roman" w:hAnsi="Arial" w:cs="Arial"/>
                <w:bCs/>
              </w:rPr>
              <w:t xml:space="preserve"> (CHS)</w:t>
            </w:r>
            <w:r w:rsidRPr="006440F6">
              <w:rPr>
                <w:rFonts w:ascii="Arial" w:eastAsia="Times New Roman" w:hAnsi="Arial" w:cs="Arial"/>
                <w:bCs/>
              </w:rPr>
              <w:t xml:space="preserve"> (10:1 ratio, wt:wt) for extraction. Protein was purified in </w:t>
            </w:r>
            <w:r w:rsidR="00785204" w:rsidRPr="006440F6">
              <w:rPr>
                <w:rFonts w:ascii="Arial" w:eastAsia="Times New Roman" w:hAnsi="Arial" w:cs="Arial"/>
                <w:bCs/>
              </w:rPr>
              <w:t>0.18% OGNG, 0.018% CHS and</w:t>
            </w:r>
            <w:r w:rsidRPr="006440F6">
              <w:rPr>
                <w:rFonts w:ascii="Arial" w:eastAsia="Times New Roman" w:hAnsi="Arial" w:cs="Arial"/>
                <w:bCs/>
              </w:rPr>
              <w:t xml:space="preserve"> 0.0036% cardiolipin containing buffer, using Talon resin, TEV cleavage, reverse</w:t>
            </w:r>
            <w:r w:rsidR="00B27557" w:rsidRPr="006440F6">
              <w:rPr>
                <w:rFonts w:ascii="Arial" w:eastAsia="Times New Roman" w:hAnsi="Arial" w:cs="Arial"/>
                <w:bCs/>
              </w:rPr>
              <w:t xml:space="preserve"> purification and size exclusion chromatography</w:t>
            </w:r>
            <w:r w:rsidRPr="006440F6">
              <w:rPr>
                <w:rFonts w:ascii="Arial" w:eastAsia="Times New Roman" w:hAnsi="Arial" w:cs="Arial"/>
                <w:bCs/>
              </w:rPr>
              <w:t>. The final yield was 0.8 mg/Litre of cell culture and a final protein concentration of 27 mg/</w:t>
            </w:r>
            <w:r w:rsidR="000A101E" w:rsidRPr="006440F6">
              <w:rPr>
                <w:rFonts w:ascii="Arial" w:eastAsia="Times New Roman" w:hAnsi="Arial" w:cs="Arial"/>
                <w:bCs/>
              </w:rPr>
              <w:t>m</w:t>
            </w:r>
            <w:r w:rsidR="000A101E">
              <w:rPr>
                <w:rFonts w:ascii="Arial" w:eastAsia="Times New Roman" w:hAnsi="Arial" w:cs="Arial"/>
                <w:bCs/>
              </w:rPr>
              <w:t>L</w:t>
            </w:r>
            <w:r w:rsidRPr="006440F6">
              <w:rPr>
                <w:rFonts w:ascii="Arial" w:eastAsia="Times New Roman" w:hAnsi="Arial" w:cs="Arial"/>
                <w:bCs/>
              </w:rPr>
              <w:t>.</w:t>
            </w:r>
          </w:p>
          <w:p w14:paraId="5B984543" w14:textId="77777777" w:rsidR="002C1B2D" w:rsidRPr="006440F6" w:rsidRDefault="005D073A" w:rsidP="00516C2E">
            <w:pPr>
              <w:spacing w:after="0" w:line="240" w:lineRule="auto"/>
              <w:jc w:val="both"/>
              <w:rPr>
                <w:rFonts w:ascii="Arial" w:eastAsia="Times New Roman" w:hAnsi="Arial" w:cs="Arial"/>
                <w:bCs/>
                <w:color w:val="4BACC6" w:themeColor="accent5"/>
                <w:u w:val="single"/>
              </w:rPr>
            </w:pPr>
            <w:r w:rsidRPr="006440F6">
              <w:rPr>
                <w:rFonts w:ascii="Arial" w:eastAsia="Times New Roman" w:hAnsi="Arial" w:cs="Arial"/>
                <w:bCs/>
                <w:noProof/>
                <w:lang w:eastAsia="en-GB"/>
              </w:rPr>
              <w:lastRenderedPageBreak/>
              <mc:AlternateContent>
                <mc:Choice Requires="wpg">
                  <w:drawing>
                    <wp:anchor distT="0" distB="0" distL="114300" distR="114300" simplePos="0" relativeHeight="251666432" behindDoc="0" locked="0" layoutInCell="1" allowOverlap="1" wp14:anchorId="74DF4B6B" wp14:editId="355D3485">
                      <wp:simplePos x="0" y="0"/>
                      <wp:positionH relativeFrom="column">
                        <wp:posOffset>3825875</wp:posOffset>
                      </wp:positionH>
                      <wp:positionV relativeFrom="paragraph">
                        <wp:posOffset>102235</wp:posOffset>
                      </wp:positionV>
                      <wp:extent cx="2256790" cy="1514475"/>
                      <wp:effectExtent l="0" t="0" r="0" b="0"/>
                      <wp:wrapSquare wrapText="bothSides"/>
                      <wp:docPr id="3" name="Group 2"/>
                      <wp:cNvGraphicFramePr/>
                      <a:graphic xmlns:a="http://schemas.openxmlformats.org/drawingml/2006/main">
                        <a:graphicData uri="http://schemas.microsoft.com/office/word/2010/wordprocessingGroup">
                          <wpg:wgp>
                            <wpg:cNvGrpSpPr/>
                            <wpg:grpSpPr>
                              <a:xfrm>
                                <a:off x="0" y="0"/>
                                <a:ext cx="2256790" cy="1514475"/>
                                <a:chOff x="2905884" y="0"/>
                                <a:chExt cx="2258349" cy="1516119"/>
                              </a:xfrm>
                            </wpg:grpSpPr>
                            <pic:pic xmlns:pic="http://schemas.openxmlformats.org/drawingml/2006/picture">
                              <pic:nvPicPr>
                                <pic:cNvPr id="6" name="Picture 6" descr="S:\Biology\Liz\Ashley\DPAGT1A\Figures\Slides_Board\overall_apo_ud1_tun-side.ai_v1.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66430"/>
                                <a:stretch/>
                              </pic:blipFill>
                              <pic:spPr bwMode="auto">
                                <a:xfrm>
                                  <a:off x="2905884" y="26494"/>
                                  <a:ext cx="1041897" cy="1268715"/>
                                </a:xfrm>
                                <a:prstGeom prst="rect">
                                  <a:avLst/>
                                </a:prstGeom>
                                <a:noFill/>
                                <a:extLst>
                                  <a:ext uri="{909E8E84-426E-40DD-AFC4-6F175D3DCCD1}">
                                    <a14:hiddenFill xmlns:a14="http://schemas.microsoft.com/office/drawing/2010/main">
                                      <a:solidFill>
                                        <a:srgbClr val="FFFFFF"/>
                                      </a:solidFill>
                                    </a14:hiddenFill>
                                  </a:ext>
                                </a:extLst>
                              </pic:spPr>
                            </pic:pic>
                            <wps:wsp>
                              <wps:cNvPr id="7" name="TextBox 11"/>
                              <wps:cNvSpPr txBox="1"/>
                              <wps:spPr>
                                <a:xfrm>
                                  <a:off x="2905884" y="1063587"/>
                                  <a:ext cx="1266927" cy="452532"/>
                                </a:xfrm>
                                <a:prstGeom prst="rect">
                                  <a:avLst/>
                                </a:prstGeom>
                                <a:noFill/>
                              </wps:spPr>
                              <wps:txbx>
                                <w:txbxContent>
                                  <w:p w14:paraId="74061064" w14:textId="77777777" w:rsidR="00B27557" w:rsidRPr="005D073A" w:rsidRDefault="00B27557" w:rsidP="00B27557">
                                    <w:pPr>
                                      <w:pStyle w:val="NormalWeb"/>
                                      <w:spacing w:before="40" w:beforeAutospacing="0" w:after="0" w:afterAutospacing="0"/>
                                      <w:jc w:val="center"/>
                                      <w:textAlignment w:val="baseline"/>
                                      <w:rPr>
                                        <w:i/>
                                        <w:sz w:val="18"/>
                                      </w:rPr>
                                    </w:pPr>
                                    <w:r w:rsidRPr="005D073A">
                                      <w:rPr>
                                        <w:rFonts w:ascii="Calibri" w:hAnsi="Calibri" w:cs="Calibri"/>
                                        <w:b/>
                                        <w:bCs/>
                                        <w:i/>
                                        <w:color w:val="000000"/>
                                        <w:kern w:val="24"/>
                                        <w:sz w:val="20"/>
                                        <w:szCs w:val="28"/>
                                      </w:rPr>
                                      <w:t>DPAGT1</w:t>
                                    </w:r>
                                    <w:r w:rsidRPr="005D073A">
                                      <w:rPr>
                                        <w:i/>
                                        <w:sz w:val="18"/>
                                      </w:rPr>
                                      <w:t xml:space="preserve"> </w:t>
                                    </w:r>
                                    <w:r w:rsidRPr="005D073A">
                                      <w:rPr>
                                        <w:rFonts w:ascii="Calibri" w:hAnsi="Calibri" w:cs="Calibri"/>
                                        <w:b/>
                                        <w:bCs/>
                                        <w:i/>
                                        <w:color w:val="000000"/>
                                        <w:kern w:val="24"/>
                                        <w:sz w:val="20"/>
                                        <w:szCs w:val="28"/>
                                      </w:rPr>
                                      <w:t>V264G</w:t>
                                    </w:r>
                                  </w:p>
                                  <w:p w14:paraId="27AFBB86" w14:textId="77777777" w:rsidR="00B27557" w:rsidRPr="005D073A" w:rsidRDefault="00B27557" w:rsidP="00B27557">
                                    <w:pPr>
                                      <w:pStyle w:val="NormalWeb"/>
                                      <w:spacing w:before="40" w:beforeAutospacing="0" w:after="0" w:afterAutospacing="0"/>
                                      <w:jc w:val="center"/>
                                      <w:textAlignment w:val="baseline"/>
                                      <w:rPr>
                                        <w:i/>
                                        <w:sz w:val="18"/>
                                      </w:rPr>
                                    </w:pPr>
                                    <w:r w:rsidRPr="005D073A">
                                      <w:rPr>
                                        <w:rFonts w:ascii="Calibri" w:hAnsi="Calibri" w:cs="Calibri"/>
                                        <w:b/>
                                        <w:bCs/>
                                        <w:i/>
                                        <w:color w:val="000000"/>
                                        <w:kern w:val="24"/>
                                        <w:sz w:val="20"/>
                                        <w:szCs w:val="28"/>
                                      </w:rPr>
                                      <w:t>Mutant</w:t>
                                    </w:r>
                                    <w:r w:rsidRPr="005D073A">
                                      <w:rPr>
                                        <w:i/>
                                        <w:sz w:val="18"/>
                                      </w:rPr>
                                      <w:t xml:space="preserve"> </w:t>
                                    </w:r>
                                    <w:r w:rsidRPr="005D073A">
                                      <w:rPr>
                                        <w:rFonts w:ascii="Calibri" w:hAnsi="Calibri" w:cs="Calibri"/>
                                        <w:b/>
                                        <w:bCs/>
                                        <w:i/>
                                        <w:color w:val="000000"/>
                                        <w:kern w:val="24"/>
                                        <w:sz w:val="20"/>
                                        <w:szCs w:val="28"/>
                                      </w:rPr>
                                      <w:t>Structure</w:t>
                                    </w:r>
                                  </w:p>
                                </w:txbxContent>
                              </wps:txbx>
                              <wps:bodyPr wrap="square" rtlCol="0">
                                <a:spAutoFit/>
                              </wps:bodyPr>
                            </wps:wsp>
                            <pic:pic xmlns:pic="http://schemas.openxmlformats.org/drawingml/2006/picture">
                              <pic:nvPicPr>
                                <pic:cNvPr id="8" name="Picture 8" descr="S:\Biology\Liz\Ashley\DPAGT1A\Figures\Slides_Board\overall_apo_ud1_tun-side.ai_v1.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6629"/>
                                <a:stretch/>
                              </pic:blipFill>
                              <pic:spPr bwMode="auto">
                                <a:xfrm>
                                  <a:off x="4034296" y="0"/>
                                  <a:ext cx="1057333" cy="1295209"/>
                                </a:xfrm>
                                <a:prstGeom prst="rect">
                                  <a:avLst/>
                                </a:prstGeom>
                                <a:noFill/>
                                <a:extLst>
                                  <a:ext uri="{909E8E84-426E-40DD-AFC4-6F175D3DCCD1}">
                                    <a14:hiddenFill xmlns:a14="http://schemas.microsoft.com/office/drawing/2010/main">
                                      <a:solidFill>
                                        <a:srgbClr val="FFFFFF"/>
                                      </a:solidFill>
                                    </a14:hiddenFill>
                                  </a:ext>
                                </a:extLst>
                              </pic:spPr>
                            </pic:pic>
                            <wps:wsp>
                              <wps:cNvPr id="9" name="TextBox 13"/>
                              <wps:cNvSpPr txBox="1"/>
                              <wps:spPr>
                                <a:xfrm>
                                  <a:off x="4089823" y="1063587"/>
                                  <a:ext cx="1074410" cy="427109"/>
                                </a:xfrm>
                                <a:prstGeom prst="rect">
                                  <a:avLst/>
                                </a:prstGeom>
                                <a:noFill/>
                              </wps:spPr>
                              <wps:txbx>
                                <w:txbxContent>
                                  <w:p w14:paraId="41E4A67A" w14:textId="77777777" w:rsidR="00B27557" w:rsidRPr="005D073A" w:rsidRDefault="00B27557" w:rsidP="00B27557">
                                    <w:pPr>
                                      <w:pStyle w:val="NormalWeb"/>
                                      <w:spacing w:before="40" w:beforeAutospacing="0" w:after="0" w:afterAutospacing="0"/>
                                      <w:jc w:val="center"/>
                                      <w:textAlignment w:val="baseline"/>
                                      <w:rPr>
                                        <w:i/>
                                        <w:sz w:val="18"/>
                                      </w:rPr>
                                    </w:pPr>
                                    <w:r w:rsidRPr="005D073A">
                                      <w:rPr>
                                        <w:rFonts w:ascii="Calibri" w:hAnsi="Calibri" w:cs="Calibri"/>
                                        <w:b/>
                                        <w:bCs/>
                                        <w:i/>
                                        <w:color w:val="000000"/>
                                        <w:kern w:val="24"/>
                                        <w:sz w:val="20"/>
                                        <w:szCs w:val="28"/>
                                      </w:rPr>
                                      <w:t>Tunicamycin Complex</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4DF4B6B" id="Group 2" o:spid="_x0000_s1031" style="position:absolute;left:0;text-align:left;margin-left:301.25pt;margin-top:8.05pt;width:177.7pt;height:119.25pt;z-index:251666432;mso-width-relative:margin;mso-height-relative:margin" coordorigin="29058" coordsize="22583,15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2" type="#_x0000_t75" style="position:absolute;left:29058;top:264;width:10419;height:12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">
                        <v:imagedata r:id="rId16" o:title="overall_apo_ud1_tun-side.ai_v1" cropright="43536f"/>
                      </v:shape>
                      <v:shapetype id="_x0000_t202" coordsize="21600,21600" o:spt="202" path="m,l,21600r21600,l21600,xe">
                        <v:stroke joinstyle="miter"/>
                        <v:path gradientshapeok="t" o:connecttype="rect"/>
                      </v:shapetype>
                      <v:shape id="TextBox 11" o:spid="_x0000_s1033" type="#_x0000_t202" style="position:absolute;left:29058;top:10635;width:12670;height:4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74061064" w14:textId="77777777" w:rsidR="00B27557" w:rsidRPr="005D073A" w:rsidRDefault="00B27557" w:rsidP="00B27557">
                              <w:pPr>
                                <w:pStyle w:val="NormalWeb"/>
                                <w:spacing w:before="40" w:beforeAutospacing="0" w:after="0" w:afterAutospacing="0"/>
                                <w:jc w:val="center"/>
                                <w:textAlignment w:val="baseline"/>
                                <w:rPr>
                                  <w:i/>
                                  <w:sz w:val="18"/>
                                </w:rPr>
                              </w:pPr>
                              <w:r w:rsidRPr="005D073A">
                                <w:rPr>
                                  <w:rFonts w:ascii="Calibri" w:hAnsi="Calibri" w:cs="Calibri"/>
                                  <w:b/>
                                  <w:bCs/>
                                  <w:i/>
                                  <w:color w:val="000000"/>
                                  <w:kern w:val="24"/>
                                  <w:sz w:val="20"/>
                                  <w:szCs w:val="28"/>
                                </w:rPr>
                                <w:t>DPAGT1</w:t>
                              </w:r>
                              <w:r w:rsidRPr="005D073A">
                                <w:rPr>
                                  <w:i/>
                                  <w:sz w:val="18"/>
                                </w:rPr>
                                <w:t xml:space="preserve"> </w:t>
                              </w:r>
                              <w:r w:rsidRPr="005D073A">
                                <w:rPr>
                                  <w:rFonts w:ascii="Calibri" w:hAnsi="Calibri" w:cs="Calibri"/>
                                  <w:b/>
                                  <w:bCs/>
                                  <w:i/>
                                  <w:color w:val="000000"/>
                                  <w:kern w:val="24"/>
                                  <w:sz w:val="20"/>
                                  <w:szCs w:val="28"/>
                                </w:rPr>
                                <w:t>V264G</w:t>
                              </w:r>
                            </w:p>
                            <w:p w14:paraId="27AFBB86" w14:textId="77777777" w:rsidR="00B27557" w:rsidRPr="005D073A" w:rsidRDefault="00B27557" w:rsidP="00B27557">
                              <w:pPr>
                                <w:pStyle w:val="NormalWeb"/>
                                <w:spacing w:before="40" w:beforeAutospacing="0" w:after="0" w:afterAutospacing="0"/>
                                <w:jc w:val="center"/>
                                <w:textAlignment w:val="baseline"/>
                                <w:rPr>
                                  <w:i/>
                                  <w:sz w:val="18"/>
                                </w:rPr>
                              </w:pPr>
                              <w:r w:rsidRPr="005D073A">
                                <w:rPr>
                                  <w:rFonts w:ascii="Calibri" w:hAnsi="Calibri" w:cs="Calibri"/>
                                  <w:b/>
                                  <w:bCs/>
                                  <w:i/>
                                  <w:color w:val="000000"/>
                                  <w:kern w:val="24"/>
                                  <w:sz w:val="20"/>
                                  <w:szCs w:val="28"/>
                                </w:rPr>
                                <w:t>Mutant</w:t>
                              </w:r>
                              <w:r w:rsidRPr="005D073A">
                                <w:rPr>
                                  <w:i/>
                                  <w:sz w:val="18"/>
                                </w:rPr>
                                <w:t xml:space="preserve"> </w:t>
                              </w:r>
                              <w:r w:rsidRPr="005D073A">
                                <w:rPr>
                                  <w:rFonts w:ascii="Calibri" w:hAnsi="Calibri" w:cs="Calibri"/>
                                  <w:b/>
                                  <w:bCs/>
                                  <w:i/>
                                  <w:color w:val="000000"/>
                                  <w:kern w:val="24"/>
                                  <w:sz w:val="20"/>
                                  <w:szCs w:val="28"/>
                                </w:rPr>
                                <w:t>Structure</w:t>
                              </w:r>
                            </w:p>
                          </w:txbxContent>
                        </v:textbox>
                      </v:shape>
                      <v:shape id="Picture 8" o:spid="_x0000_s1034" type="#_x0000_t75" style="position:absolute;left:40342;width:10574;height:12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">
                        <v:imagedata r:id="rId17" o:title="overall_apo_ud1_tun-side.ai_v1" cropleft="43666f"/>
                      </v:shape>
                      <v:shape id="TextBox 13" o:spid="_x0000_s1035" type="#_x0000_t202" style="position:absolute;left:40898;top:10635;width:10744;height:4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41E4A67A" w14:textId="77777777" w:rsidR="00B27557" w:rsidRPr="005D073A" w:rsidRDefault="00B27557" w:rsidP="00B27557">
                              <w:pPr>
                                <w:pStyle w:val="NormalWeb"/>
                                <w:spacing w:before="40" w:beforeAutospacing="0" w:after="0" w:afterAutospacing="0"/>
                                <w:jc w:val="center"/>
                                <w:textAlignment w:val="baseline"/>
                                <w:rPr>
                                  <w:i/>
                                  <w:sz w:val="18"/>
                                </w:rPr>
                              </w:pPr>
                              <w:r w:rsidRPr="005D073A">
                                <w:rPr>
                                  <w:rFonts w:ascii="Calibri" w:hAnsi="Calibri" w:cs="Calibri"/>
                                  <w:b/>
                                  <w:bCs/>
                                  <w:i/>
                                  <w:color w:val="000000"/>
                                  <w:kern w:val="24"/>
                                  <w:sz w:val="20"/>
                                  <w:szCs w:val="28"/>
                                </w:rPr>
                                <w:t>Tunicamycin Complex</w:t>
                              </w:r>
                            </w:p>
                          </w:txbxContent>
                        </v:textbox>
                      </v:shape>
                      <w10:wrap type="square"/>
                    </v:group>
                  </w:pict>
                </mc:Fallback>
              </mc:AlternateContent>
            </w:r>
            <w:r w:rsidR="002C1B2D" w:rsidRPr="006440F6">
              <w:rPr>
                <w:rFonts w:ascii="Arial" w:eastAsia="Times New Roman" w:hAnsi="Arial" w:cs="Arial"/>
                <w:bCs/>
                <w:i/>
                <w:color w:val="4BACC6" w:themeColor="accent5"/>
                <w:u w:val="single"/>
              </w:rPr>
              <w:t>Crystal structures</w:t>
            </w:r>
          </w:p>
          <w:p w14:paraId="7BA6140C"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rPr>
              <w:t>DPAGT1 X-ray data and structures obtained:</w:t>
            </w:r>
          </w:p>
          <w:p w14:paraId="2D5C021A" w14:textId="0D70ACDA" w:rsidR="002C1B2D" w:rsidRPr="006440F6" w:rsidRDefault="002C1B2D" w:rsidP="00516C2E">
            <w:pPr>
              <w:pStyle w:val="ListParagraph"/>
              <w:numPr>
                <w:ilvl w:val="0"/>
                <w:numId w:val="4"/>
              </w:numPr>
              <w:spacing w:after="0" w:line="240" w:lineRule="auto"/>
              <w:jc w:val="both"/>
              <w:rPr>
                <w:rFonts w:ascii="Arial" w:eastAsia="Times New Roman" w:hAnsi="Arial" w:cs="Arial"/>
                <w:bCs/>
              </w:rPr>
            </w:pPr>
            <w:r w:rsidRPr="006440F6">
              <w:rPr>
                <w:rFonts w:ascii="Arial" w:eastAsia="Times New Roman" w:hAnsi="Arial" w:cs="Arial"/>
                <w:bCs/>
              </w:rPr>
              <w:t xml:space="preserve">3.2 Å V264G CMS mutation structure </w:t>
            </w:r>
            <w:r w:rsidR="00E61E02" w:rsidRPr="006440F6">
              <w:rPr>
                <w:rFonts w:ascii="Arial" w:eastAsia="Times New Roman" w:hAnsi="Arial" w:cs="Arial"/>
                <w:bCs/>
              </w:rPr>
              <w:t>(</w:t>
            </w:r>
            <w:r w:rsidR="009C3AAD">
              <w:rPr>
                <w:rFonts w:ascii="Arial" w:eastAsia="Times New Roman" w:hAnsi="Arial" w:cs="Arial"/>
                <w:bCs/>
              </w:rPr>
              <w:t>PDB</w:t>
            </w:r>
            <w:r w:rsidR="00E61E02" w:rsidRPr="006440F6">
              <w:rPr>
                <w:rFonts w:ascii="Arial" w:eastAsia="Times New Roman" w:hAnsi="Arial" w:cs="Arial"/>
                <w:bCs/>
              </w:rPr>
              <w:t>: 5LEV)</w:t>
            </w:r>
          </w:p>
          <w:p w14:paraId="3DC96F18" w14:textId="432B6C24" w:rsidR="002C1B2D" w:rsidRPr="006440F6" w:rsidRDefault="002C1B2D" w:rsidP="009C3AAD">
            <w:pPr>
              <w:pStyle w:val="ListParagraph"/>
              <w:numPr>
                <w:ilvl w:val="0"/>
                <w:numId w:val="4"/>
              </w:numPr>
              <w:spacing w:after="0" w:line="240" w:lineRule="auto"/>
              <w:jc w:val="both"/>
              <w:rPr>
                <w:rFonts w:ascii="Arial" w:eastAsia="Times New Roman" w:hAnsi="Arial" w:cs="Arial"/>
                <w:bCs/>
              </w:rPr>
            </w:pPr>
            <w:r w:rsidRPr="006440F6">
              <w:rPr>
                <w:rFonts w:ascii="Arial" w:eastAsia="Times New Roman" w:hAnsi="Arial" w:cs="Arial"/>
                <w:bCs/>
              </w:rPr>
              <w:t>3.</w:t>
            </w:r>
            <w:r w:rsidR="003425AF" w:rsidRPr="006440F6">
              <w:rPr>
                <w:rFonts w:ascii="Arial" w:eastAsia="Times New Roman" w:hAnsi="Arial" w:cs="Arial"/>
                <w:bCs/>
              </w:rPr>
              <w:t>4</w:t>
            </w:r>
            <w:r w:rsidRPr="006440F6">
              <w:rPr>
                <w:rFonts w:ascii="Arial" w:eastAsia="Times New Roman" w:hAnsi="Arial" w:cs="Arial"/>
                <w:bCs/>
              </w:rPr>
              <w:t xml:space="preserve"> Å Tunicamycin complex (with V264G</w:t>
            </w:r>
            <w:r w:rsidR="009C3AAD">
              <w:rPr>
                <w:rFonts w:ascii="Arial" w:eastAsia="Times New Roman" w:hAnsi="Arial" w:cs="Arial"/>
                <w:bCs/>
              </w:rPr>
              <w:t xml:space="preserve">; PDB: </w:t>
            </w:r>
            <w:r w:rsidR="009C3AAD" w:rsidRPr="009C3AAD">
              <w:rPr>
                <w:rFonts w:ascii="Arial" w:eastAsia="Times New Roman" w:hAnsi="Arial" w:cs="Arial"/>
                <w:bCs/>
              </w:rPr>
              <w:t>5O5E</w:t>
            </w:r>
            <w:r w:rsidRPr="006440F6">
              <w:rPr>
                <w:rFonts w:ascii="Arial" w:eastAsia="Times New Roman" w:hAnsi="Arial" w:cs="Arial"/>
                <w:bCs/>
              </w:rPr>
              <w:t>)</w:t>
            </w:r>
          </w:p>
          <w:p w14:paraId="73B7C8C7" w14:textId="77777777" w:rsidR="002C1B2D" w:rsidRPr="006440F6" w:rsidRDefault="002C1B2D" w:rsidP="00516C2E">
            <w:pPr>
              <w:spacing w:after="0" w:line="240" w:lineRule="auto"/>
              <w:jc w:val="both"/>
              <w:rPr>
                <w:rFonts w:ascii="Arial" w:hAnsi="Arial" w:cs="Arial"/>
              </w:rPr>
            </w:pPr>
          </w:p>
          <w:p w14:paraId="6C9E6B0F" w14:textId="2F097556" w:rsidR="002C1B2D" w:rsidRPr="006440F6" w:rsidRDefault="002C1B2D" w:rsidP="00516C2E">
            <w:pPr>
              <w:spacing w:after="0" w:line="240" w:lineRule="auto"/>
              <w:jc w:val="both"/>
              <w:rPr>
                <w:rFonts w:ascii="Arial" w:hAnsi="Arial" w:cs="Arial"/>
              </w:rPr>
            </w:pPr>
            <w:r w:rsidRPr="006440F6">
              <w:rPr>
                <w:rFonts w:ascii="Arial" w:hAnsi="Arial" w:cs="Arial"/>
              </w:rPr>
              <w:t xml:space="preserve">We have solved the structure of DPAGT1 with the point mutation V264G to 3.2 </w:t>
            </w:r>
            <w:r w:rsidRPr="006440F6">
              <w:rPr>
                <w:rFonts w:ascii="Arial" w:eastAsia="Times New Roman" w:hAnsi="Arial" w:cs="Arial"/>
                <w:bCs/>
              </w:rPr>
              <w:t>Å resolution</w:t>
            </w:r>
            <w:r w:rsidR="00785204" w:rsidRPr="006440F6">
              <w:rPr>
                <w:rFonts w:ascii="Arial" w:eastAsia="Times New Roman" w:hAnsi="Arial" w:cs="Arial"/>
                <w:bCs/>
              </w:rPr>
              <w:t xml:space="preserve"> </w:t>
            </w:r>
            <w:r w:rsidR="00B27557" w:rsidRPr="006440F6">
              <w:rPr>
                <w:rFonts w:ascii="Arial" w:eastAsia="Times New Roman" w:hAnsi="Arial" w:cs="Arial"/>
                <w:bCs/>
              </w:rPr>
              <w:t>(</w:t>
            </w:r>
            <w:r w:rsidR="009C3AAD">
              <w:rPr>
                <w:rFonts w:ascii="Arial" w:eastAsia="Times New Roman" w:hAnsi="Arial" w:cs="Arial"/>
                <w:bCs/>
              </w:rPr>
              <w:t>PDB</w:t>
            </w:r>
            <w:r w:rsidR="00B27557" w:rsidRPr="006440F6">
              <w:rPr>
                <w:rFonts w:ascii="Arial" w:eastAsia="Times New Roman" w:hAnsi="Arial" w:cs="Arial"/>
                <w:bCs/>
              </w:rPr>
              <w:t>: 5LEV)</w:t>
            </w:r>
            <w:r w:rsidRPr="006440F6">
              <w:rPr>
                <w:rFonts w:ascii="Arial" w:hAnsi="Arial" w:cs="Arial"/>
              </w:rPr>
              <w:t xml:space="preserve">. </w:t>
            </w:r>
            <w:r w:rsidRPr="006440F6">
              <w:rPr>
                <w:rFonts w:ascii="Arial" w:eastAsia="Times New Roman" w:hAnsi="Arial" w:cs="Arial"/>
                <w:bCs/>
              </w:rPr>
              <w:t>The structure shows 10 transmembrane helices</w:t>
            </w:r>
            <w:r w:rsidR="000A455F" w:rsidRPr="006440F6">
              <w:rPr>
                <w:rFonts w:ascii="Arial" w:eastAsia="Times New Roman" w:hAnsi="Arial" w:cs="Arial"/>
                <w:bCs/>
              </w:rPr>
              <w:t>,</w:t>
            </w:r>
            <w:r w:rsidRPr="006440F6">
              <w:rPr>
                <w:rFonts w:ascii="Arial" w:eastAsia="Times New Roman" w:hAnsi="Arial" w:cs="Arial"/>
                <w:bCs/>
              </w:rPr>
              <w:t xml:space="preserve"> with the N- and C-termini in the ER lumen and the active site on the cytoplasmic face of the membrane. The overall fold resembles the bacterial cell wall synthesis protein MraY </w:t>
            </w:r>
            <w:r w:rsidRPr="006440F6">
              <w:rPr>
                <w:rFonts w:ascii="Arial" w:hAnsi="Arial" w:cs="Arial"/>
                <w:noProof/>
              </w:rPr>
              <w:t xml:space="preserve">(Chung </w:t>
            </w:r>
            <w:r w:rsidRPr="006440F6">
              <w:rPr>
                <w:rFonts w:ascii="Arial" w:hAnsi="Arial" w:cs="Arial"/>
                <w:i/>
                <w:noProof/>
              </w:rPr>
              <w:t>et al</w:t>
            </w:r>
            <w:r w:rsidRPr="006440F6">
              <w:rPr>
                <w:rFonts w:ascii="Arial" w:hAnsi="Arial" w:cs="Arial"/>
                <w:noProof/>
              </w:rPr>
              <w:t>., 2013)</w:t>
            </w:r>
            <w:r w:rsidRPr="006440F6">
              <w:rPr>
                <w:rFonts w:ascii="Arial" w:hAnsi="Arial" w:cs="Arial"/>
              </w:rPr>
              <w:t xml:space="preserve">, although the two proteins only have 23% sequence </w:t>
            </w:r>
            <w:r w:rsidR="00B27557" w:rsidRPr="006440F6">
              <w:rPr>
                <w:rFonts w:ascii="Arial" w:hAnsi="Arial" w:cs="Arial"/>
              </w:rPr>
              <w:t>similarity</w:t>
            </w:r>
            <w:r w:rsidRPr="006440F6">
              <w:rPr>
                <w:rFonts w:ascii="Arial" w:hAnsi="Arial" w:cs="Arial"/>
              </w:rPr>
              <w:t>.</w:t>
            </w:r>
            <w:r w:rsidRPr="006440F6">
              <w:rPr>
                <w:rFonts w:ascii="Arial" w:eastAsia="Times New Roman" w:hAnsi="Arial" w:cs="Arial"/>
                <w:bCs/>
              </w:rPr>
              <w:t xml:space="preserve"> The DPAGT1 has an 82 residue domain (residues Leu293 to Ile374) between helices H9b and H10 that forms one side of the active site on the cytoplasmic face of the membrane and a</w:t>
            </w:r>
            <w:r w:rsidR="005D073A" w:rsidRPr="006440F6">
              <w:rPr>
                <w:rFonts w:ascii="Arial" w:eastAsia="Times New Roman" w:hAnsi="Arial" w:cs="Arial"/>
                <w:bCs/>
              </w:rPr>
              <w:t xml:space="preserve">n </w:t>
            </w:r>
            <w:r w:rsidRPr="006440F6">
              <w:rPr>
                <w:rFonts w:ascii="Arial" w:eastAsia="Times New Roman" w:hAnsi="Arial" w:cs="Arial"/>
                <w:bCs/>
              </w:rPr>
              <w:t>lumenal loop between hel</w:t>
            </w:r>
            <w:r w:rsidR="005D073A" w:rsidRPr="006440F6">
              <w:rPr>
                <w:rFonts w:ascii="Arial" w:eastAsia="Times New Roman" w:hAnsi="Arial" w:cs="Arial"/>
                <w:bCs/>
              </w:rPr>
              <w:t>ices H4b and H5 on the ER lumen</w:t>
            </w:r>
            <w:r w:rsidRPr="006440F6">
              <w:rPr>
                <w:rFonts w:ascii="Arial" w:eastAsia="Times New Roman" w:hAnsi="Arial" w:cs="Arial"/>
                <w:bCs/>
              </w:rPr>
              <w:t xml:space="preserve"> face of the membrane, that may form part of the </w:t>
            </w:r>
            <w:r w:rsidR="005D073A" w:rsidRPr="006440F6">
              <w:rPr>
                <w:rFonts w:ascii="Arial" w:eastAsia="Times New Roman" w:hAnsi="Arial" w:cs="Arial"/>
                <w:bCs/>
              </w:rPr>
              <w:t xml:space="preserve">DolP </w:t>
            </w:r>
            <w:r w:rsidR="00BD166F" w:rsidRPr="006440F6">
              <w:rPr>
                <w:rFonts w:ascii="Arial" w:eastAsia="Times New Roman" w:hAnsi="Arial" w:cs="Arial"/>
                <w:bCs/>
              </w:rPr>
              <w:t>binding surface.</w:t>
            </w:r>
          </w:p>
          <w:p w14:paraId="41CD280F" w14:textId="2D80CE4D" w:rsidR="005D073A" w:rsidRPr="006440F6" w:rsidRDefault="005D073A" w:rsidP="005D073A">
            <w:pPr>
              <w:spacing w:after="0" w:line="240" w:lineRule="auto"/>
              <w:jc w:val="both"/>
              <w:rPr>
                <w:rFonts w:ascii="Arial" w:eastAsia="Times New Roman" w:hAnsi="Arial" w:cs="Arial"/>
                <w:bCs/>
              </w:rPr>
            </w:pPr>
            <w:r w:rsidRPr="006440F6">
              <w:rPr>
                <w:rFonts w:ascii="Arial" w:eastAsia="Times New Roman" w:hAnsi="Arial" w:cs="Arial"/>
                <w:bCs/>
                <w:noProof/>
                <w:lang w:eastAsia="en-GB"/>
              </w:rPr>
              <mc:AlternateContent>
                <mc:Choice Requires="wpg">
                  <w:drawing>
                    <wp:anchor distT="0" distB="0" distL="114300" distR="114300" simplePos="0" relativeHeight="251670528" behindDoc="0" locked="0" layoutInCell="1" allowOverlap="1" wp14:anchorId="53B4947A" wp14:editId="51B0F512">
                      <wp:simplePos x="0" y="0"/>
                      <wp:positionH relativeFrom="column">
                        <wp:posOffset>3935095</wp:posOffset>
                      </wp:positionH>
                      <wp:positionV relativeFrom="paragraph">
                        <wp:posOffset>108585</wp:posOffset>
                      </wp:positionV>
                      <wp:extent cx="2131060" cy="1887220"/>
                      <wp:effectExtent l="0" t="0" r="2540" b="0"/>
                      <wp:wrapSquare wrapText="bothSides"/>
                      <wp:docPr id="20" name="Group 20"/>
                      <wp:cNvGraphicFramePr/>
                      <a:graphic xmlns:a="http://schemas.openxmlformats.org/drawingml/2006/main">
                        <a:graphicData uri="http://schemas.microsoft.com/office/word/2010/wordprocessingGroup">
                          <wpg:wgp>
                            <wpg:cNvGrpSpPr/>
                            <wpg:grpSpPr>
                              <a:xfrm>
                                <a:off x="0" y="0"/>
                                <a:ext cx="2131060" cy="1887220"/>
                                <a:chOff x="9525" y="0"/>
                                <a:chExt cx="2131060" cy="1887220"/>
                              </a:xfrm>
                            </wpg:grpSpPr>
                            <pic:pic xmlns:pic="http://schemas.openxmlformats.org/drawingml/2006/picture">
                              <pic:nvPicPr>
                                <pic:cNvPr id="1028" name="Picture 4" descr="C:\lizc\TEPs\DPAGT1_TEP\ud1_vs_tun_v3.ai.png"/>
                                <pic:cNvPicPr>
                                  <a:picLocks noChangeAspect="1"/>
                                </pic:cNvPicPr>
                              </pic:nvPicPr>
                              <pic:blipFill rotWithShape="1">
                                <a:blip r:embed="rId18" cstate="print">
                                  <a:extLst>
                                    <a:ext uri="{28A0092B-C50C-407E-A947-70E740481C1C}">
                                      <a14:useLocalDpi xmlns:a14="http://schemas.microsoft.com/office/drawing/2010/main" val="0"/>
                                    </a:ext>
                                  </a:extLst>
                                </a:blip>
                                <a:srcRect l="50319" t="6921"/>
                                <a:stretch/>
                              </pic:blipFill>
                              <pic:spPr bwMode="auto">
                                <a:xfrm>
                                  <a:off x="9525" y="0"/>
                                  <a:ext cx="2131060" cy="1666875"/>
                                </a:xfrm>
                                <a:prstGeom prst="rect">
                                  <a:avLst/>
                                </a:prstGeom>
                                <a:noFill/>
                                <a:extLst/>
                              </pic:spPr>
                            </pic:pic>
                            <wps:wsp>
                              <wps:cNvPr id="13" name="TextBox 11"/>
                              <wps:cNvSpPr txBox="1"/>
                              <wps:spPr>
                                <a:xfrm>
                                  <a:off x="314325" y="1485900"/>
                                  <a:ext cx="1675765" cy="401320"/>
                                </a:xfrm>
                                <a:prstGeom prst="rect">
                                  <a:avLst/>
                                </a:prstGeom>
                                <a:noFill/>
                              </wps:spPr>
                              <wps:txbx>
                                <w:txbxContent>
                                  <w:p w14:paraId="768608F7" w14:textId="77777777" w:rsidR="005D073A" w:rsidRPr="005D073A" w:rsidRDefault="005D073A" w:rsidP="005D073A">
                                    <w:pPr>
                                      <w:spacing w:after="0" w:line="240" w:lineRule="auto"/>
                                      <w:rPr>
                                        <w:rFonts w:eastAsia="Times New Roman" w:cs="Arial"/>
                                        <w:bCs/>
                                        <w:sz w:val="20"/>
                                        <w:szCs w:val="20"/>
                                      </w:rPr>
                                    </w:pPr>
                                    <w:r>
                                      <w:rPr>
                                        <w:rFonts w:eastAsia="Times New Roman" w:cs="Arial"/>
                                        <w:b/>
                                        <w:bCs/>
                                        <w:sz w:val="20"/>
                                        <w:szCs w:val="20"/>
                                      </w:rPr>
                                      <w:t xml:space="preserve">DPAGT1 V264G </w:t>
                                    </w:r>
                                    <w:r w:rsidRPr="005D073A">
                                      <w:rPr>
                                        <w:rFonts w:eastAsia="Times New Roman" w:cs="Arial"/>
                                        <w:b/>
                                        <w:bCs/>
                                        <w:sz w:val="20"/>
                                        <w:szCs w:val="20"/>
                                      </w:rPr>
                                      <w:t>mutant/ Tunicamycin complex</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53B4947A" id="Group 20" o:spid="_x0000_s1036" style="position:absolute;left:0;text-align:left;margin-left:309.85pt;margin-top:8.55pt;width:167.8pt;height:148.6pt;z-index:251670528;mso-width-relative:margin;mso-height-relative:margin" coordorigin="95" coordsize="21310,18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">
                      <v:shape id="Picture 4" o:spid="_x0000_s1037" type="#_x0000_t75" style="position:absolute;left:95;width:21310;height:16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">
                        <v:imagedata r:id="rId19" o:title="ud1_vs_tun_v3.ai" croptop="4536f" cropleft="32977f"/>
                        <v:path arrowok="t"/>
                      </v:shape>
                      <v:shape id="TextBox 11" o:spid="_x0000_s1038" type="#_x0000_t202" style="position:absolute;left:3143;top:14859;width:16757;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768608F7" w14:textId="77777777" w:rsidR="005D073A" w:rsidRPr="005D073A" w:rsidRDefault="005D073A" w:rsidP="005D073A">
                              <w:pPr>
                                <w:spacing w:after="0" w:line="240" w:lineRule="auto"/>
                                <w:rPr>
                                  <w:rFonts w:eastAsia="Times New Roman" w:cs="Arial"/>
                                  <w:bCs/>
                                  <w:sz w:val="20"/>
                                  <w:szCs w:val="20"/>
                                </w:rPr>
                              </w:pPr>
                              <w:r>
                                <w:rPr>
                                  <w:rFonts w:eastAsia="Times New Roman" w:cs="Arial"/>
                                  <w:b/>
                                  <w:bCs/>
                                  <w:sz w:val="20"/>
                                  <w:szCs w:val="20"/>
                                </w:rPr>
                                <w:t xml:space="preserve">DPAGT1 V264G </w:t>
                              </w:r>
                              <w:r w:rsidRPr="005D073A">
                                <w:rPr>
                                  <w:rFonts w:eastAsia="Times New Roman" w:cs="Arial"/>
                                  <w:b/>
                                  <w:bCs/>
                                  <w:sz w:val="20"/>
                                  <w:szCs w:val="20"/>
                                </w:rPr>
                                <w:t>mutant/ Tunicamycin complex</w:t>
                              </w:r>
                            </w:p>
                          </w:txbxContent>
                        </v:textbox>
                      </v:shape>
                      <w10:wrap type="square"/>
                    </v:group>
                  </w:pict>
                </mc:Fallback>
              </mc:AlternateContent>
            </w:r>
            <w:r w:rsidR="00BD166F" w:rsidRPr="006440F6">
              <w:rPr>
                <w:rFonts w:ascii="Arial" w:eastAsia="Times New Roman" w:hAnsi="Arial" w:cs="Arial"/>
                <w:bCs/>
              </w:rPr>
              <w:t xml:space="preserve">The active site of DPAGT1 lies on the cytoplasmic face of the protein and is formed by the five loops between the TM helices. </w:t>
            </w:r>
            <w:r w:rsidRPr="006440F6">
              <w:rPr>
                <w:rFonts w:ascii="Arial" w:eastAsia="Times New Roman" w:hAnsi="Arial" w:cs="Arial"/>
                <w:bCs/>
              </w:rPr>
              <w:t>The complex with the substrate-analogue inhibitor tunicamycin (at 3.4 Å)</w:t>
            </w:r>
            <w:r w:rsidR="00BD166F" w:rsidRPr="006440F6">
              <w:rPr>
                <w:rFonts w:ascii="Arial" w:eastAsia="Times New Roman" w:hAnsi="Arial" w:cs="Arial"/>
                <w:bCs/>
              </w:rPr>
              <w:t xml:space="preserve"> shows have tunicamycin interacts with DPAGT1, occupying the substrate binding sites. </w:t>
            </w:r>
            <w:r w:rsidRPr="006440F6">
              <w:rPr>
                <w:rFonts w:ascii="Arial" w:eastAsia="Times New Roman" w:hAnsi="Arial" w:cs="Arial"/>
                <w:bCs/>
              </w:rPr>
              <w:t xml:space="preserve"> </w:t>
            </w:r>
            <w:r w:rsidR="00BD166F" w:rsidRPr="006440F6">
              <w:rPr>
                <w:rFonts w:ascii="Arial" w:eastAsia="Times New Roman" w:hAnsi="Arial" w:cs="Arial"/>
                <w:bCs/>
              </w:rPr>
              <w:t xml:space="preserve">Tunicamycin includes both a Uracil base, a GlcNAc moiety, linked by a ring structure that replaces the diphosphate bridge. It also has an aliphatic chain which lies in the DolP binding site. </w:t>
            </w:r>
            <w:r w:rsidR="00873F00" w:rsidRPr="006440F6">
              <w:rPr>
                <w:rFonts w:ascii="Arial" w:eastAsia="Times New Roman" w:hAnsi="Arial" w:cs="Arial"/>
                <w:bCs/>
              </w:rPr>
              <w:t xml:space="preserve">The uridine base </w:t>
            </w:r>
            <w:r w:rsidR="00184486" w:rsidRPr="006440F6">
              <w:rPr>
                <w:rFonts w:ascii="Arial" w:eastAsia="Times New Roman" w:hAnsi="Arial" w:cs="Arial"/>
                <w:bCs/>
              </w:rPr>
              <w:t xml:space="preserve">lies between </w:t>
            </w:r>
            <w:r w:rsidR="00713B48" w:rsidRPr="006440F6">
              <w:rPr>
                <w:rFonts w:ascii="Arial" w:eastAsia="Times New Roman" w:hAnsi="Arial" w:cs="Arial"/>
                <w:bCs/>
              </w:rPr>
              <w:t xml:space="preserve">the extensive hairpin between transmembrane (TM) helices 1 and 2, and the </w:t>
            </w:r>
            <w:r w:rsidR="00184486" w:rsidRPr="006440F6">
              <w:rPr>
                <w:rFonts w:ascii="Arial" w:eastAsia="Times New Roman" w:hAnsi="Arial" w:cs="Arial"/>
                <w:bCs/>
              </w:rPr>
              <w:t>cytoplasmic loops (CL) 5 and 7</w:t>
            </w:r>
            <w:r w:rsidR="00713B48" w:rsidRPr="006440F6">
              <w:rPr>
                <w:rFonts w:ascii="Arial" w:eastAsia="Times New Roman" w:hAnsi="Arial" w:cs="Arial"/>
                <w:bCs/>
              </w:rPr>
              <w:t>. T</w:t>
            </w:r>
            <w:r w:rsidR="00184486" w:rsidRPr="006440F6">
              <w:rPr>
                <w:rFonts w:ascii="Arial" w:eastAsia="Times New Roman" w:hAnsi="Arial" w:cs="Arial"/>
                <w:bCs/>
              </w:rPr>
              <w:t xml:space="preserve">he ribose moiety </w:t>
            </w:r>
            <w:r w:rsidR="00713B48" w:rsidRPr="006440F6">
              <w:rPr>
                <w:rFonts w:ascii="Arial" w:eastAsia="Times New Roman" w:hAnsi="Arial" w:cs="Arial"/>
                <w:bCs/>
              </w:rPr>
              <w:t xml:space="preserve">lies between CL3 and CL5, and the GlcNAc moiety lies between the extensive CL9 domain and CL5. </w:t>
            </w:r>
            <w:r w:rsidR="00184486" w:rsidRPr="006440F6">
              <w:rPr>
                <w:rFonts w:ascii="Arial" w:eastAsia="Times New Roman" w:hAnsi="Arial" w:cs="Arial"/>
                <w:bCs/>
              </w:rPr>
              <w:t xml:space="preserve">The tunicamycin </w:t>
            </w:r>
            <w:r w:rsidRPr="006440F6">
              <w:rPr>
                <w:rFonts w:ascii="Arial" w:eastAsia="Times New Roman" w:hAnsi="Arial" w:cs="Arial"/>
                <w:bCs/>
              </w:rPr>
              <w:t>acyl chain extends acro</w:t>
            </w:r>
            <w:r w:rsidR="00713B48" w:rsidRPr="006440F6">
              <w:rPr>
                <w:rFonts w:ascii="Arial" w:eastAsia="Times New Roman" w:hAnsi="Arial" w:cs="Arial"/>
                <w:bCs/>
              </w:rPr>
              <w:t>ss the protein surface between TM4, TM5 and TM</w:t>
            </w:r>
            <w:r w:rsidRPr="006440F6">
              <w:rPr>
                <w:rFonts w:ascii="Arial" w:eastAsia="Times New Roman" w:hAnsi="Arial" w:cs="Arial"/>
                <w:bCs/>
              </w:rPr>
              <w:t xml:space="preserve">9b, suggesting that the 90 carbon dolichol phosphate chain would pack against these helices, potentially also interacting with the lumenal loop between H4 and H5. When tunicamycin binds, the sidechain of Trp122 rotates so that it covers the alkyl chain, thus locking the tunicamycin in place. </w:t>
            </w:r>
          </w:p>
          <w:p w14:paraId="76869812" w14:textId="77777777" w:rsidR="009B6B5B" w:rsidRPr="006440F6" w:rsidRDefault="009B6B5B" w:rsidP="00516C2E">
            <w:pPr>
              <w:spacing w:after="0" w:line="240" w:lineRule="auto"/>
              <w:jc w:val="both"/>
              <w:rPr>
                <w:rFonts w:ascii="Arial" w:eastAsia="Times New Roman" w:hAnsi="Arial" w:cs="Arial"/>
                <w:bCs/>
                <w:i/>
                <w:color w:val="4BACC6" w:themeColor="accent5"/>
                <w:u w:val="single"/>
              </w:rPr>
            </w:pPr>
          </w:p>
          <w:p w14:paraId="2484D577"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r w:rsidRPr="006440F6">
              <w:rPr>
                <w:rFonts w:ascii="Arial" w:eastAsia="Times New Roman" w:hAnsi="Arial" w:cs="Arial"/>
                <w:bCs/>
                <w:i/>
                <w:color w:val="4BACC6" w:themeColor="accent5"/>
                <w:u w:val="single"/>
              </w:rPr>
              <w:t>Disease associated mutations</w:t>
            </w:r>
          </w:p>
          <w:p w14:paraId="16FDF180" w14:textId="77777777" w:rsidR="00873F00" w:rsidRPr="006440F6" w:rsidRDefault="009B6B5B" w:rsidP="00516C2E">
            <w:pPr>
              <w:spacing w:after="0" w:line="240" w:lineRule="auto"/>
              <w:jc w:val="both"/>
              <w:rPr>
                <w:rFonts w:ascii="Arial" w:hAnsi="Arial" w:cs="Arial"/>
              </w:rPr>
            </w:pPr>
            <w:r w:rsidRPr="006440F6">
              <w:rPr>
                <w:rFonts w:ascii="Arial" w:hAnsi="Arial" w:cs="Arial"/>
                <w:noProof/>
                <w:lang w:eastAsia="en-GB"/>
              </w:rPr>
              <w:drawing>
                <wp:anchor distT="0" distB="0" distL="114300" distR="114300" simplePos="0" relativeHeight="251671552" behindDoc="0" locked="0" layoutInCell="1" allowOverlap="1" wp14:anchorId="0CB68AD5" wp14:editId="51F8D84E">
                  <wp:simplePos x="0" y="0"/>
                  <wp:positionH relativeFrom="column">
                    <wp:posOffset>3959860</wp:posOffset>
                  </wp:positionH>
                  <wp:positionV relativeFrom="paragraph">
                    <wp:posOffset>125730</wp:posOffset>
                  </wp:positionV>
                  <wp:extent cx="2148840" cy="1932940"/>
                  <wp:effectExtent l="0" t="0" r="3810" b="0"/>
                  <wp:wrapSquare wrapText="bothSides"/>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8840" cy="1932940"/>
                          </a:xfrm>
                          <a:prstGeom prst="rect">
                            <a:avLst/>
                          </a:prstGeom>
                        </pic:spPr>
                      </pic:pic>
                    </a:graphicData>
                  </a:graphic>
                  <wp14:sizeRelH relativeFrom="page">
                    <wp14:pctWidth>0</wp14:pctWidth>
                  </wp14:sizeRelH>
                  <wp14:sizeRelV relativeFrom="page">
                    <wp14:pctHeight>0</wp14:pctHeight>
                  </wp14:sizeRelV>
                </wp:anchor>
              </w:drawing>
            </w:r>
            <w:r w:rsidR="002C1B2D" w:rsidRPr="006440F6">
              <w:rPr>
                <w:rFonts w:ascii="Arial" w:eastAsia="Times New Roman" w:hAnsi="Arial" w:cs="Arial"/>
                <w:bCs/>
              </w:rPr>
              <w:t xml:space="preserve">More than 20 </w:t>
            </w:r>
            <w:r w:rsidRPr="006440F6">
              <w:rPr>
                <w:rFonts w:ascii="Arial" w:eastAsia="Times New Roman" w:hAnsi="Arial" w:cs="Arial"/>
                <w:bCs/>
              </w:rPr>
              <w:t>missense variants have been identified</w:t>
            </w:r>
            <w:r w:rsidR="002C1B2D" w:rsidRPr="006440F6">
              <w:rPr>
                <w:rFonts w:ascii="Arial" w:eastAsia="Times New Roman" w:hAnsi="Arial" w:cs="Arial"/>
                <w:bCs/>
              </w:rPr>
              <w:t xml:space="preserve"> in DPAGT1 </w:t>
            </w:r>
            <w:r w:rsidR="00873F00" w:rsidRPr="006440F6">
              <w:rPr>
                <w:rFonts w:ascii="Arial" w:eastAsia="Times New Roman" w:hAnsi="Arial" w:cs="Arial"/>
                <w:bCs/>
              </w:rPr>
              <w:t>in patients with CMS or CDG</w:t>
            </w:r>
            <w:r w:rsidRPr="006440F6">
              <w:rPr>
                <w:rFonts w:ascii="Arial" w:eastAsia="Times New Roman" w:hAnsi="Arial" w:cs="Arial"/>
                <w:bCs/>
              </w:rPr>
              <w:t>1</w:t>
            </w:r>
            <w:r w:rsidR="00D818BD" w:rsidRPr="006440F6">
              <w:rPr>
                <w:rFonts w:ascii="Arial" w:eastAsia="Times New Roman" w:hAnsi="Arial" w:cs="Arial"/>
                <w:bCs/>
              </w:rPr>
              <w:t>j</w:t>
            </w:r>
            <w:r w:rsidR="002C1B2D" w:rsidRPr="006440F6">
              <w:rPr>
                <w:rFonts w:ascii="Arial" w:hAnsi="Arial" w:cs="Arial"/>
              </w:rPr>
              <w:t>. Mutations</w:t>
            </w:r>
            <w:r w:rsidR="00D818BD" w:rsidRPr="006440F6">
              <w:rPr>
                <w:rFonts w:ascii="Arial" w:hAnsi="Arial" w:cs="Arial"/>
              </w:rPr>
              <w:t xml:space="preserve"> were</w:t>
            </w:r>
            <w:r w:rsidR="002C1B2D" w:rsidRPr="006440F6">
              <w:rPr>
                <w:rFonts w:ascii="Arial" w:hAnsi="Arial" w:cs="Arial"/>
              </w:rPr>
              <w:t xml:space="preserve"> first found in patients with </w:t>
            </w:r>
            <w:r w:rsidRPr="006440F6">
              <w:rPr>
                <w:rFonts w:ascii="Arial" w:hAnsi="Arial" w:cs="Arial"/>
              </w:rPr>
              <w:t>CDG1</w:t>
            </w:r>
            <w:r w:rsidR="002C1B2D" w:rsidRPr="006440F6">
              <w:rPr>
                <w:rFonts w:ascii="Arial" w:hAnsi="Arial" w:cs="Arial"/>
              </w:rPr>
              <w:t xml:space="preserve">j in 2003 </w:t>
            </w:r>
            <w:r w:rsidR="002C1B2D" w:rsidRPr="006440F6">
              <w:rPr>
                <w:rFonts w:ascii="Arial" w:hAnsi="Arial" w:cs="Arial"/>
                <w:noProof/>
              </w:rPr>
              <w:t xml:space="preserve">(Wu </w:t>
            </w:r>
            <w:r w:rsidR="002C1B2D" w:rsidRPr="006440F6">
              <w:rPr>
                <w:rFonts w:ascii="Arial" w:hAnsi="Arial" w:cs="Arial"/>
                <w:i/>
                <w:noProof/>
              </w:rPr>
              <w:t>et al</w:t>
            </w:r>
            <w:r w:rsidR="002C1B2D" w:rsidRPr="006440F6">
              <w:rPr>
                <w:rFonts w:ascii="Arial" w:hAnsi="Arial" w:cs="Arial"/>
                <w:noProof/>
              </w:rPr>
              <w:t>., 2003)</w:t>
            </w:r>
            <w:r w:rsidR="002C1B2D" w:rsidRPr="006440F6">
              <w:rPr>
                <w:rFonts w:ascii="Arial" w:hAnsi="Arial" w:cs="Arial"/>
              </w:rPr>
              <w:t xml:space="preserve">, with a total of 8 different mutations identified so far in 6 patients </w:t>
            </w:r>
            <w:r w:rsidR="002C1B2D" w:rsidRPr="006440F6">
              <w:rPr>
                <w:rFonts w:ascii="Arial" w:hAnsi="Arial" w:cs="Arial"/>
                <w:noProof/>
              </w:rPr>
              <w:t xml:space="preserve">(Iqbal </w:t>
            </w:r>
            <w:r w:rsidR="002C1B2D" w:rsidRPr="006440F6">
              <w:rPr>
                <w:rFonts w:ascii="Arial" w:hAnsi="Arial" w:cs="Arial"/>
                <w:i/>
                <w:noProof/>
              </w:rPr>
              <w:t>et al</w:t>
            </w:r>
            <w:r w:rsidR="002C1B2D" w:rsidRPr="006440F6">
              <w:rPr>
                <w:rFonts w:ascii="Arial" w:hAnsi="Arial" w:cs="Arial"/>
                <w:noProof/>
              </w:rPr>
              <w:t xml:space="preserve">., 2013; Wurde </w:t>
            </w:r>
            <w:r w:rsidR="002C1B2D" w:rsidRPr="006440F6">
              <w:rPr>
                <w:rFonts w:ascii="Arial" w:hAnsi="Arial" w:cs="Arial"/>
                <w:i/>
                <w:noProof/>
              </w:rPr>
              <w:t>et al</w:t>
            </w:r>
            <w:r w:rsidR="002C1B2D" w:rsidRPr="006440F6">
              <w:rPr>
                <w:rFonts w:ascii="Arial" w:hAnsi="Arial" w:cs="Arial"/>
                <w:noProof/>
              </w:rPr>
              <w:t>., 2012)</w:t>
            </w:r>
            <w:r w:rsidR="002C1B2D" w:rsidRPr="006440F6">
              <w:rPr>
                <w:rFonts w:ascii="Arial" w:hAnsi="Arial" w:cs="Arial"/>
              </w:rPr>
              <w:t xml:space="preserve">. Clinical phenotypes can vary, but all patients had impaired cognitive and motor development. </w:t>
            </w:r>
          </w:p>
          <w:p w14:paraId="272688FA" w14:textId="77777777" w:rsidR="002C1B2D" w:rsidRPr="006440F6" w:rsidRDefault="009B6B5B" w:rsidP="00516C2E">
            <w:pPr>
              <w:spacing w:after="0" w:line="240" w:lineRule="auto"/>
              <w:jc w:val="both"/>
              <w:rPr>
                <w:rFonts w:ascii="Arial" w:hAnsi="Arial" w:cs="Arial"/>
              </w:rPr>
            </w:pPr>
            <w:r w:rsidRPr="006440F6">
              <w:rPr>
                <w:rFonts w:ascii="Arial" w:hAnsi="Arial" w:cs="Arial"/>
                <w:noProof/>
                <w:lang w:eastAsia="en-GB"/>
              </w:rPr>
              <mc:AlternateContent>
                <mc:Choice Requires="wps">
                  <w:drawing>
                    <wp:anchor distT="0" distB="0" distL="114300" distR="114300" simplePos="0" relativeHeight="251662336" behindDoc="0" locked="0" layoutInCell="1" allowOverlap="1" wp14:anchorId="528F1AC0" wp14:editId="57021F99">
                      <wp:simplePos x="0" y="0"/>
                      <wp:positionH relativeFrom="column">
                        <wp:posOffset>3929380</wp:posOffset>
                      </wp:positionH>
                      <wp:positionV relativeFrom="paragraph">
                        <wp:posOffset>1231265</wp:posOffset>
                      </wp:positionV>
                      <wp:extent cx="2184400" cy="488950"/>
                      <wp:effectExtent l="0" t="0" r="0" b="0"/>
                      <wp:wrapSquare wrapText="bothSides"/>
                      <wp:docPr id="14" name="TextBox 7"/>
                      <wp:cNvGraphicFramePr/>
                      <a:graphic xmlns:a="http://schemas.openxmlformats.org/drawingml/2006/main">
                        <a:graphicData uri="http://schemas.microsoft.com/office/word/2010/wordprocessingShape">
                          <wps:wsp>
                            <wps:cNvSpPr txBox="1"/>
                            <wps:spPr>
                              <a:xfrm>
                                <a:off x="0" y="0"/>
                                <a:ext cx="2184400" cy="488950"/>
                              </a:xfrm>
                              <a:prstGeom prst="rect">
                                <a:avLst/>
                              </a:prstGeom>
                              <a:noFill/>
                            </wps:spPr>
                            <wps:txbx>
                              <w:txbxContent>
                                <w:p w14:paraId="616E1E8A" w14:textId="77777777" w:rsidR="002C1B2D" w:rsidRPr="00C615D9" w:rsidRDefault="00D818BD" w:rsidP="00FF64F5">
                                  <w:pPr>
                                    <w:pStyle w:val="NormalWeb"/>
                                    <w:spacing w:before="40" w:beforeAutospacing="0" w:after="0" w:afterAutospacing="0"/>
                                    <w:textAlignment w:val="baseline"/>
                                    <w:rPr>
                                      <w:sz w:val="14"/>
                                    </w:rPr>
                                  </w:pPr>
                                  <w:r>
                                    <w:rPr>
                                      <w:rFonts w:ascii="Arial" w:hAnsi="Arial" w:cstheme="minorBidi"/>
                                      <w:b/>
                                      <w:bCs/>
                                      <w:color w:val="000000"/>
                                      <w:kern w:val="24"/>
                                      <w:sz w:val="16"/>
                                      <w:szCs w:val="28"/>
                                    </w:rPr>
                                    <w:t xml:space="preserve">Mutations found in </w:t>
                                  </w:r>
                                  <w:r w:rsidR="002C1B2D">
                                    <w:rPr>
                                      <w:rFonts w:ascii="Arial" w:hAnsi="Arial" w:cstheme="minorBidi"/>
                                      <w:b/>
                                      <w:bCs/>
                                      <w:color w:val="000000"/>
                                      <w:kern w:val="24"/>
                                      <w:sz w:val="16"/>
                                      <w:szCs w:val="28"/>
                                    </w:rPr>
                                    <w:t xml:space="preserve">CMS (blue) and CDG Ij (red) </w:t>
                                  </w:r>
                                  <w:r>
                                    <w:rPr>
                                      <w:rFonts w:ascii="Arial" w:hAnsi="Arial" w:cstheme="minorBidi"/>
                                      <w:b/>
                                      <w:bCs/>
                                      <w:color w:val="000000"/>
                                      <w:kern w:val="24"/>
                                      <w:sz w:val="16"/>
                                      <w:szCs w:val="28"/>
                                    </w:rPr>
                                    <w:t>patients mapped onto the DPAGT1 structure</w:t>
                                  </w:r>
                                  <w:r w:rsidR="002C1B2D">
                                    <w:rPr>
                                      <w:rFonts w:ascii="Arial" w:hAnsi="Arial" w:cstheme="minorBidi"/>
                                      <w:b/>
                                      <w:bCs/>
                                      <w:color w:val="000000"/>
                                      <w:kern w:val="24"/>
                                      <w:sz w:val="16"/>
                                      <w:szCs w:val="28"/>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8F1AC0" id="_x0000_s1039" type="#_x0000_t202" style="position:absolute;left:0;text-align:left;margin-left:309.4pt;margin-top:96.95pt;width:172pt;height: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" filled="f" stroked="f">
                      <v:textbox>
                        <w:txbxContent>
                          <w:p w14:paraId="616E1E8A" w14:textId="77777777" w:rsidR="002C1B2D" w:rsidRPr="00C615D9" w:rsidRDefault="00D818BD" w:rsidP="00FF64F5">
                            <w:pPr>
                              <w:pStyle w:val="NormalWeb"/>
                              <w:spacing w:before="40" w:beforeAutospacing="0" w:after="0" w:afterAutospacing="0"/>
                              <w:textAlignment w:val="baseline"/>
                              <w:rPr>
                                <w:sz w:val="14"/>
                              </w:rPr>
                            </w:pPr>
                            <w:r>
                              <w:rPr>
                                <w:rFonts w:ascii="Arial" w:hAnsi="Arial" w:cstheme="minorBidi"/>
                                <w:b/>
                                <w:bCs/>
                                <w:color w:val="000000"/>
                                <w:kern w:val="24"/>
                                <w:sz w:val="16"/>
                                <w:szCs w:val="28"/>
                              </w:rPr>
                              <w:t xml:space="preserve">Mutations found in </w:t>
                            </w:r>
                            <w:r w:rsidR="002C1B2D">
                              <w:rPr>
                                <w:rFonts w:ascii="Arial" w:hAnsi="Arial" w:cstheme="minorBidi"/>
                                <w:b/>
                                <w:bCs/>
                                <w:color w:val="000000"/>
                                <w:kern w:val="24"/>
                                <w:sz w:val="16"/>
                                <w:szCs w:val="28"/>
                              </w:rPr>
                              <w:t xml:space="preserve">CMS (blue) and CDG Ij (red) </w:t>
                            </w:r>
                            <w:r>
                              <w:rPr>
                                <w:rFonts w:ascii="Arial" w:hAnsi="Arial" w:cstheme="minorBidi"/>
                                <w:b/>
                                <w:bCs/>
                                <w:color w:val="000000"/>
                                <w:kern w:val="24"/>
                                <w:sz w:val="16"/>
                                <w:szCs w:val="28"/>
                              </w:rPr>
                              <w:t>patients mapped onto the DPAGT1 structure</w:t>
                            </w:r>
                            <w:r w:rsidR="002C1B2D">
                              <w:rPr>
                                <w:rFonts w:ascii="Arial" w:hAnsi="Arial" w:cstheme="minorBidi"/>
                                <w:b/>
                                <w:bCs/>
                                <w:color w:val="000000"/>
                                <w:kern w:val="24"/>
                                <w:sz w:val="16"/>
                                <w:szCs w:val="28"/>
                              </w:rPr>
                              <w:t xml:space="preserve">             </w:t>
                            </w:r>
                          </w:p>
                        </w:txbxContent>
                      </v:textbox>
                      <w10:wrap type="square"/>
                    </v:shape>
                  </w:pict>
                </mc:Fallback>
              </mc:AlternateContent>
            </w:r>
            <w:r w:rsidRPr="006440F6">
              <w:rPr>
                <w:rFonts w:ascii="Arial" w:hAnsi="Arial" w:cs="Arial"/>
              </w:rPr>
              <w:t>DPAGT1 missense variants were</w:t>
            </w:r>
            <w:r w:rsidR="002C1B2D" w:rsidRPr="006440F6">
              <w:rPr>
                <w:rFonts w:ascii="Arial" w:hAnsi="Arial" w:cs="Arial"/>
              </w:rPr>
              <w:t xml:space="preserve"> first identified in CMS patients in 2012 </w:t>
            </w:r>
            <w:r w:rsidR="002C1B2D" w:rsidRPr="006440F6">
              <w:rPr>
                <w:rFonts w:ascii="Arial" w:hAnsi="Arial" w:cs="Arial"/>
                <w:noProof/>
              </w:rPr>
              <w:t xml:space="preserve">(Belaya </w:t>
            </w:r>
            <w:r w:rsidR="002C1B2D" w:rsidRPr="006440F6">
              <w:rPr>
                <w:rFonts w:ascii="Arial" w:hAnsi="Arial" w:cs="Arial"/>
                <w:i/>
                <w:noProof/>
              </w:rPr>
              <w:t>et al</w:t>
            </w:r>
            <w:r w:rsidR="002C1B2D" w:rsidRPr="006440F6">
              <w:rPr>
                <w:rFonts w:ascii="Arial" w:hAnsi="Arial" w:cs="Arial"/>
                <w:noProof/>
              </w:rPr>
              <w:t>., 2012)</w:t>
            </w:r>
            <w:r w:rsidR="002C1B2D" w:rsidRPr="006440F6">
              <w:rPr>
                <w:rFonts w:ascii="Arial" w:hAnsi="Arial" w:cs="Arial"/>
              </w:rPr>
              <w:t xml:space="preserve">. Since then, 17 mutations have been published in 13 patients. Clinical phenotypes vary between patients, but they all have muscle weakness, most have limb girdle motor impairments, and some patients also have cognitive impairment. Complete loss of DPAGT1 function causes complete loss of N-glycosylation, which would be fatal. These mutations are likely to cause partial loss of function. </w:t>
            </w:r>
            <w:r w:rsidR="00CF36EC" w:rsidRPr="006440F6">
              <w:rPr>
                <w:rFonts w:ascii="Arial" w:hAnsi="Arial" w:cs="Arial"/>
              </w:rPr>
              <w:t xml:space="preserve">In cases where different mutations occur in the two alleles, one mutation may cause complete loss of function whereas the </w:t>
            </w:r>
            <w:r w:rsidR="00CF36EC" w:rsidRPr="006440F6">
              <w:rPr>
                <w:rFonts w:ascii="Arial" w:hAnsi="Arial" w:cs="Arial"/>
              </w:rPr>
              <w:lastRenderedPageBreak/>
              <w:t>other change may leave the enzyme partially active.</w:t>
            </w:r>
            <w:r w:rsidR="002C1B2D" w:rsidRPr="006440F6">
              <w:rPr>
                <w:rFonts w:ascii="Arial" w:hAnsi="Arial" w:cs="Arial"/>
              </w:rPr>
              <w:t xml:space="preserve"> Mutations such as R301H lie directly in the substrate binding s</w:t>
            </w:r>
            <w:r w:rsidR="00516C2E" w:rsidRPr="006440F6">
              <w:rPr>
                <w:rFonts w:ascii="Arial" w:hAnsi="Arial" w:cs="Arial"/>
              </w:rPr>
              <w:t>ite</w:t>
            </w:r>
            <w:r w:rsidR="00CF36EC" w:rsidRPr="006440F6">
              <w:rPr>
                <w:rFonts w:ascii="Arial" w:hAnsi="Arial" w:cs="Arial"/>
              </w:rPr>
              <w:t xml:space="preserve"> and they are likely to cause extensive loss of function. Mutations that are further from the active site, may cause smaller changes in activity. A full analysis of the activity and stability of these mutants is in progress using the assays described below. </w:t>
            </w:r>
          </w:p>
          <w:p w14:paraId="0C61B19F" w14:textId="77777777" w:rsidR="00CF36EC" w:rsidRPr="006440F6" w:rsidRDefault="00CF36EC" w:rsidP="00516C2E">
            <w:pPr>
              <w:spacing w:after="0" w:line="240" w:lineRule="auto"/>
              <w:jc w:val="both"/>
              <w:rPr>
                <w:rFonts w:ascii="Arial" w:eastAsia="Times New Roman" w:hAnsi="Arial" w:cs="Arial"/>
                <w:bCs/>
                <w:i/>
                <w:color w:val="4BACC6" w:themeColor="accent5"/>
                <w:u w:val="single"/>
              </w:rPr>
            </w:pPr>
          </w:p>
          <w:p w14:paraId="1AE7C93A"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r w:rsidRPr="006440F6">
              <w:rPr>
                <w:rFonts w:ascii="Arial" w:eastAsia="Times New Roman" w:hAnsi="Arial" w:cs="Arial"/>
                <w:bCs/>
                <w:i/>
                <w:color w:val="4BACC6" w:themeColor="accent5"/>
                <w:u w:val="single"/>
              </w:rPr>
              <w:t>Chemical matter</w:t>
            </w:r>
          </w:p>
          <w:p w14:paraId="491F6CD8"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p>
          <w:p w14:paraId="559F6BD7" w14:textId="14F5E7A5" w:rsidR="002C1B2D" w:rsidRPr="006440F6" w:rsidRDefault="002C1B2D" w:rsidP="00516C2E">
            <w:pPr>
              <w:numPr>
                <w:ilvl w:val="0"/>
                <w:numId w:val="5"/>
              </w:numPr>
              <w:spacing w:after="0" w:line="240" w:lineRule="auto"/>
              <w:jc w:val="both"/>
              <w:rPr>
                <w:rFonts w:ascii="Arial" w:eastAsia="Times New Roman" w:hAnsi="Arial" w:cs="Arial"/>
                <w:bCs/>
              </w:rPr>
            </w:pPr>
            <w:r w:rsidRPr="006440F6">
              <w:rPr>
                <w:rFonts w:ascii="Arial" w:eastAsia="Times New Roman" w:hAnsi="Arial" w:cs="Arial"/>
                <w:bCs/>
              </w:rPr>
              <w:t>The antibiotic tunicamyci</w:t>
            </w:r>
            <w:r w:rsidRPr="00BC0B76">
              <w:rPr>
                <w:rFonts w:ascii="Arial" w:eastAsia="Times New Roman" w:hAnsi="Arial" w:cs="Arial"/>
                <w:bCs/>
              </w:rPr>
              <w:t>n</w:t>
            </w:r>
            <w:r w:rsidR="00BC0B76" w:rsidRPr="00BC0B76">
              <w:rPr>
                <w:rFonts w:ascii="Arial" w:eastAsia="Times New Roman" w:hAnsi="Arial" w:cs="Arial"/>
                <w:bCs/>
              </w:rPr>
              <w:t xml:space="preserve"> (</w:t>
            </w:r>
            <w:r w:rsidR="00BC0B76" w:rsidRPr="00381C8C">
              <w:rPr>
                <w:rFonts w:ascii="Arial" w:eastAsia="Times New Roman" w:hAnsi="Arial" w:cs="Arial"/>
                <w:bCs/>
              </w:rPr>
              <w:t>natural product purified from Streptomyces sp. mixture of different alkyl chain lengths – n=8,9,10,11 (5%/32%/42%/20%</w:t>
            </w:r>
            <w:r w:rsidR="00381C8C" w:rsidRPr="00381C8C">
              <w:rPr>
                <w:rFonts w:ascii="Arial" w:eastAsia="Times New Roman" w:hAnsi="Arial" w:cs="Arial"/>
                <w:bCs/>
              </w:rPr>
              <w:t>)</w:t>
            </w:r>
            <w:r w:rsidR="00BC0B76" w:rsidRPr="00381C8C">
              <w:rPr>
                <w:rFonts w:ascii="Arial" w:eastAsia="Times New Roman" w:hAnsi="Arial" w:cs="Arial"/>
                <w:bCs/>
              </w:rPr>
              <w:t>)</w:t>
            </w:r>
            <w:r w:rsidRPr="00BC0B76">
              <w:rPr>
                <w:rFonts w:ascii="Arial" w:eastAsia="Times New Roman" w:hAnsi="Arial" w:cs="Arial"/>
                <w:bCs/>
              </w:rPr>
              <w:t>,</w:t>
            </w:r>
            <w:r w:rsidRPr="006440F6">
              <w:rPr>
                <w:rFonts w:ascii="Arial" w:eastAsia="Times New Roman" w:hAnsi="Arial" w:cs="Arial"/>
                <w:bCs/>
              </w:rPr>
              <w:t xml:space="preserve"> which is an analogue of both substrates and has a K</w:t>
            </w:r>
            <w:r w:rsidRPr="006440F6">
              <w:rPr>
                <w:rFonts w:ascii="Arial" w:eastAsia="Times New Roman" w:hAnsi="Arial" w:cs="Arial"/>
                <w:bCs/>
                <w:vertAlign w:val="subscript"/>
              </w:rPr>
              <w:t>i</w:t>
            </w:r>
            <w:r w:rsidRPr="006440F6">
              <w:rPr>
                <w:rFonts w:ascii="Arial" w:eastAsia="Times New Roman" w:hAnsi="Arial" w:cs="Arial"/>
                <w:bCs/>
              </w:rPr>
              <w:t xml:space="preserve"> of 50 nM</w:t>
            </w:r>
          </w:p>
          <w:p w14:paraId="5FF8FAFC" w14:textId="77777777" w:rsidR="002C1B2D" w:rsidRPr="006440F6" w:rsidRDefault="002C1B2D" w:rsidP="00516C2E">
            <w:pPr>
              <w:spacing w:after="0" w:line="240" w:lineRule="auto"/>
              <w:jc w:val="both"/>
              <w:rPr>
                <w:rFonts w:ascii="Arial" w:eastAsia="Times New Roman" w:hAnsi="Arial" w:cs="Arial"/>
                <w:bCs/>
              </w:rPr>
            </w:pPr>
          </w:p>
          <w:p w14:paraId="6DC17441"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r w:rsidRPr="006440F6">
              <w:rPr>
                <w:rFonts w:ascii="Arial" w:eastAsia="Times New Roman" w:hAnsi="Arial" w:cs="Arial"/>
                <w:bCs/>
                <w:i/>
                <w:color w:val="4BACC6" w:themeColor="accent5"/>
                <w:u w:val="single"/>
              </w:rPr>
              <w:t>Biochemical and biophysical assays</w:t>
            </w:r>
          </w:p>
          <w:p w14:paraId="3195D23B"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p>
          <w:p w14:paraId="5BAEFB92" w14:textId="77777777" w:rsidR="00873F00" w:rsidRPr="006440F6" w:rsidRDefault="002C1B2D" w:rsidP="00873F00">
            <w:pPr>
              <w:spacing w:after="0" w:line="240" w:lineRule="auto"/>
              <w:jc w:val="both"/>
              <w:rPr>
                <w:rFonts w:ascii="Arial" w:eastAsia="Times New Roman" w:hAnsi="Arial" w:cs="Arial"/>
                <w:bCs/>
              </w:rPr>
            </w:pPr>
            <w:r w:rsidRPr="006440F6">
              <w:rPr>
                <w:rFonts w:ascii="Arial" w:eastAsia="Times New Roman" w:hAnsi="Arial" w:cs="Arial"/>
                <w:bCs/>
              </w:rPr>
              <w:t xml:space="preserve">We </w:t>
            </w:r>
            <w:r w:rsidR="00873F00" w:rsidRPr="006440F6">
              <w:rPr>
                <w:rFonts w:ascii="Arial" w:eastAsia="Times New Roman" w:hAnsi="Arial" w:cs="Arial"/>
                <w:bCs/>
              </w:rPr>
              <w:t>have developed</w:t>
            </w:r>
            <w:r w:rsidRPr="006440F6">
              <w:rPr>
                <w:rFonts w:ascii="Arial" w:eastAsia="Times New Roman" w:hAnsi="Arial" w:cs="Arial"/>
                <w:bCs/>
              </w:rPr>
              <w:t xml:space="preserve"> both thermostability and enzymatic activity assays for DPAGT1. </w:t>
            </w:r>
          </w:p>
          <w:p w14:paraId="62F5FD95" w14:textId="77777777" w:rsidR="00873F00" w:rsidRPr="006440F6" w:rsidRDefault="00873F00" w:rsidP="00873F00">
            <w:pPr>
              <w:spacing w:after="0" w:line="240" w:lineRule="auto"/>
              <w:jc w:val="both"/>
              <w:rPr>
                <w:rFonts w:ascii="Arial" w:eastAsia="Times New Roman" w:hAnsi="Arial" w:cs="Arial"/>
                <w:bCs/>
              </w:rPr>
            </w:pPr>
          </w:p>
          <w:p w14:paraId="120E2C67" w14:textId="77777777" w:rsidR="00CF36EC" w:rsidRPr="006440F6" w:rsidRDefault="002C1B2D" w:rsidP="00873F00">
            <w:pPr>
              <w:pStyle w:val="ListParagraph"/>
              <w:numPr>
                <w:ilvl w:val="0"/>
                <w:numId w:val="15"/>
              </w:numPr>
              <w:spacing w:after="0" w:line="240" w:lineRule="auto"/>
              <w:jc w:val="both"/>
              <w:rPr>
                <w:rFonts w:ascii="Arial" w:eastAsia="Times New Roman" w:hAnsi="Arial" w:cs="Arial"/>
                <w:bCs/>
              </w:rPr>
            </w:pPr>
            <w:r w:rsidRPr="006440F6">
              <w:rPr>
                <w:rFonts w:ascii="Arial" w:eastAsia="Times New Roman" w:hAnsi="Arial" w:cs="Arial"/>
                <w:b/>
                <w:bCs/>
              </w:rPr>
              <w:t>Thermostability assays usi</w:t>
            </w:r>
            <w:r w:rsidR="00CF36EC" w:rsidRPr="006440F6">
              <w:rPr>
                <w:rFonts w:ascii="Arial" w:eastAsia="Times New Roman" w:hAnsi="Arial" w:cs="Arial"/>
                <w:b/>
                <w:bCs/>
              </w:rPr>
              <w:t xml:space="preserve">ng tryptophan fluorescence as an indication of </w:t>
            </w:r>
            <w:r w:rsidRPr="006440F6">
              <w:rPr>
                <w:rFonts w:ascii="Arial" w:eastAsia="Times New Roman" w:hAnsi="Arial" w:cs="Arial"/>
                <w:b/>
                <w:bCs/>
              </w:rPr>
              <w:t xml:space="preserve">protein </w:t>
            </w:r>
            <w:r w:rsidR="00CF36EC" w:rsidRPr="006440F6">
              <w:rPr>
                <w:rFonts w:ascii="Arial" w:eastAsia="Times New Roman" w:hAnsi="Arial" w:cs="Arial"/>
                <w:b/>
                <w:bCs/>
              </w:rPr>
              <w:t>unfolding</w:t>
            </w:r>
          </w:p>
          <w:p w14:paraId="44CA14C7" w14:textId="77777777" w:rsidR="002C1B2D" w:rsidRPr="006440F6" w:rsidRDefault="00CF36EC" w:rsidP="00873F00">
            <w:pPr>
              <w:pStyle w:val="ListParagraph"/>
              <w:numPr>
                <w:ilvl w:val="0"/>
                <w:numId w:val="15"/>
              </w:numPr>
              <w:spacing w:after="0" w:line="240" w:lineRule="auto"/>
              <w:jc w:val="both"/>
              <w:rPr>
                <w:rFonts w:ascii="Arial" w:eastAsia="Times New Roman" w:hAnsi="Arial" w:cs="Arial"/>
                <w:bCs/>
              </w:rPr>
            </w:pPr>
            <w:r w:rsidRPr="006440F6">
              <w:rPr>
                <w:rFonts w:ascii="Arial" w:eastAsia="Times New Roman" w:hAnsi="Arial" w:cs="Arial"/>
                <w:bCs/>
              </w:rPr>
              <w:t xml:space="preserve">Equipment: the Prometheus </w:t>
            </w:r>
            <w:r w:rsidR="00873F00" w:rsidRPr="006440F6">
              <w:rPr>
                <w:rFonts w:ascii="Arial" w:eastAsia="Times New Roman" w:hAnsi="Arial" w:cs="Arial"/>
                <w:bCs/>
              </w:rPr>
              <w:t>from NanoTemper</w:t>
            </w:r>
          </w:p>
          <w:p w14:paraId="178BFA53" w14:textId="77777777" w:rsidR="002C1B2D" w:rsidRPr="006440F6" w:rsidRDefault="002C1B2D" w:rsidP="00D818BD">
            <w:pPr>
              <w:spacing w:after="0" w:line="240" w:lineRule="auto"/>
              <w:ind w:left="360"/>
              <w:jc w:val="both"/>
              <w:rPr>
                <w:rFonts w:ascii="Arial" w:eastAsia="Times New Roman" w:hAnsi="Arial" w:cs="Arial"/>
                <w:bCs/>
              </w:rPr>
            </w:pPr>
            <w:r w:rsidRPr="006440F6">
              <w:rPr>
                <w:rFonts w:ascii="Arial" w:eastAsia="Times New Roman" w:hAnsi="Arial" w:cs="Arial"/>
                <w:bCs/>
              </w:rPr>
              <w:t xml:space="preserve">In order to assess the thermostability of WT and mutant DPAGT1, as well as the effect of the addition of potential binders, we used the Prometheus system to follow changes in tryptophan and tyrosine fluorescence with temperature. </w:t>
            </w:r>
          </w:p>
          <w:p w14:paraId="700F086F" w14:textId="77777777" w:rsidR="002C1B2D" w:rsidRPr="006440F6" w:rsidRDefault="002C1B2D" w:rsidP="00D818BD">
            <w:pPr>
              <w:spacing w:after="0" w:line="240" w:lineRule="auto"/>
              <w:ind w:left="360"/>
              <w:jc w:val="both"/>
              <w:rPr>
                <w:rFonts w:ascii="Arial" w:eastAsia="Times New Roman" w:hAnsi="Arial" w:cs="Arial"/>
                <w:bCs/>
              </w:rPr>
            </w:pPr>
            <w:r w:rsidRPr="006440F6">
              <w:rPr>
                <w:rFonts w:ascii="Arial" w:eastAsia="Times New Roman" w:hAnsi="Arial" w:cs="Arial"/>
                <w:bCs/>
              </w:rPr>
              <w:t>The Tm</w:t>
            </w:r>
            <w:r w:rsidRPr="006440F6">
              <w:rPr>
                <w:rFonts w:ascii="Arial" w:eastAsia="Times New Roman" w:hAnsi="Arial" w:cs="Arial"/>
                <w:bCs/>
                <w:vertAlign w:val="subscript"/>
              </w:rPr>
              <w:t>1/2</w:t>
            </w:r>
            <w:r w:rsidRPr="006440F6">
              <w:rPr>
                <w:rFonts w:ascii="Arial" w:eastAsia="Times New Roman" w:hAnsi="Arial" w:cs="Arial"/>
                <w:bCs/>
              </w:rPr>
              <w:t xml:space="preserve"> for DPAGT1 WT and V264G mutant are very similar: 51.6</w:t>
            </w:r>
            <w:r w:rsidRPr="006440F6">
              <w:rPr>
                <w:rFonts w:ascii="Arial" w:eastAsia="Times New Roman" w:hAnsi="Arial" w:cs="Arial"/>
                <w:bCs/>
                <w:vertAlign w:val="superscript"/>
              </w:rPr>
              <w:t>o</w:t>
            </w:r>
            <w:r w:rsidRPr="006440F6">
              <w:rPr>
                <w:rFonts w:ascii="Arial" w:eastAsia="Times New Roman" w:hAnsi="Arial" w:cs="Arial"/>
                <w:bCs/>
              </w:rPr>
              <w:t>C for the WT and 50.2</w:t>
            </w:r>
            <w:r w:rsidRPr="006440F6">
              <w:rPr>
                <w:rFonts w:ascii="Arial" w:eastAsia="Times New Roman" w:hAnsi="Arial" w:cs="Arial"/>
                <w:bCs/>
                <w:vertAlign w:val="superscript"/>
              </w:rPr>
              <w:t>o</w:t>
            </w:r>
            <w:r w:rsidRPr="006440F6">
              <w:rPr>
                <w:rFonts w:ascii="Arial" w:eastAsia="Times New Roman" w:hAnsi="Arial" w:cs="Arial"/>
                <w:bCs/>
              </w:rPr>
              <w:t xml:space="preserve">C for the V264G mutant, suggesting that the mutation does not lead to </w:t>
            </w:r>
            <w:r w:rsidR="00873F00" w:rsidRPr="006440F6">
              <w:rPr>
                <w:rFonts w:ascii="Arial" w:eastAsia="Times New Roman" w:hAnsi="Arial" w:cs="Arial"/>
                <w:bCs/>
              </w:rPr>
              <w:t>loss of</w:t>
            </w:r>
            <w:r w:rsidRPr="006440F6">
              <w:rPr>
                <w:rFonts w:ascii="Arial" w:eastAsia="Times New Roman" w:hAnsi="Arial" w:cs="Arial"/>
                <w:bCs/>
              </w:rPr>
              <w:t xml:space="preserve"> protein stability. </w:t>
            </w:r>
          </w:p>
          <w:p w14:paraId="0BC372B4" w14:textId="77777777" w:rsidR="00CF36EC" w:rsidRPr="006440F6" w:rsidRDefault="002C1B2D" w:rsidP="00D818BD">
            <w:pPr>
              <w:spacing w:after="0" w:line="240" w:lineRule="auto"/>
              <w:ind w:left="360"/>
              <w:jc w:val="both"/>
              <w:rPr>
                <w:rFonts w:ascii="Arial" w:eastAsia="Times New Roman" w:hAnsi="Arial" w:cs="Arial"/>
                <w:bCs/>
              </w:rPr>
            </w:pPr>
            <w:r w:rsidRPr="006440F6">
              <w:rPr>
                <w:rFonts w:ascii="Arial" w:eastAsia="Times New Roman" w:hAnsi="Arial" w:cs="Arial"/>
                <w:bCs/>
              </w:rPr>
              <w:t>The substrate UDP-GlcNAc causes an increase in stability of 4</w:t>
            </w:r>
            <w:r w:rsidRPr="006440F6">
              <w:rPr>
                <w:rFonts w:ascii="Arial" w:eastAsia="Times New Roman" w:hAnsi="Arial" w:cs="Arial"/>
                <w:bCs/>
                <w:vertAlign w:val="superscript"/>
              </w:rPr>
              <w:t>o</w:t>
            </w:r>
            <w:r w:rsidRPr="006440F6">
              <w:rPr>
                <w:rFonts w:ascii="Arial" w:eastAsia="Times New Roman" w:hAnsi="Arial" w:cs="Arial"/>
                <w:bCs/>
              </w:rPr>
              <w:t>C for both the WT and mutant pro</w:t>
            </w:r>
            <w:r w:rsidR="00CF36EC" w:rsidRPr="006440F6">
              <w:rPr>
                <w:rFonts w:ascii="Arial" w:eastAsia="Times New Roman" w:hAnsi="Arial" w:cs="Arial"/>
                <w:bCs/>
              </w:rPr>
              <w:t>teins.</w:t>
            </w:r>
          </w:p>
          <w:p w14:paraId="641417EA" w14:textId="77777777" w:rsidR="002C1B2D" w:rsidRPr="006440F6" w:rsidRDefault="002C1B2D" w:rsidP="00D818BD">
            <w:pPr>
              <w:spacing w:after="0" w:line="240" w:lineRule="auto"/>
              <w:ind w:left="360"/>
              <w:jc w:val="both"/>
              <w:rPr>
                <w:rFonts w:ascii="Arial" w:eastAsia="Times New Roman" w:hAnsi="Arial" w:cs="Arial"/>
                <w:bCs/>
              </w:rPr>
            </w:pPr>
            <w:r w:rsidRPr="006440F6">
              <w:rPr>
                <w:rFonts w:ascii="Arial" w:eastAsia="Times New Roman" w:hAnsi="Arial" w:cs="Arial"/>
                <w:bCs/>
              </w:rPr>
              <w:t>UDP and UMP do not change the thermostability of either protein.</w:t>
            </w:r>
          </w:p>
          <w:p w14:paraId="71E65282" w14:textId="77777777" w:rsidR="002C1B2D" w:rsidRPr="006440F6" w:rsidRDefault="002C1B2D" w:rsidP="00D818BD">
            <w:pPr>
              <w:spacing w:after="0" w:line="240" w:lineRule="auto"/>
              <w:ind w:left="360"/>
              <w:jc w:val="both"/>
              <w:rPr>
                <w:rFonts w:ascii="Arial" w:eastAsia="Times New Roman" w:hAnsi="Arial" w:cs="Arial"/>
                <w:bCs/>
              </w:rPr>
            </w:pPr>
            <w:r w:rsidRPr="006440F6">
              <w:rPr>
                <w:rFonts w:ascii="Arial" w:eastAsia="Times New Roman" w:hAnsi="Arial" w:cs="Arial"/>
                <w:bCs/>
              </w:rPr>
              <w:t xml:space="preserve">Tunicamycin causes an </w:t>
            </w:r>
            <w:r w:rsidR="00873F00" w:rsidRPr="006440F6">
              <w:rPr>
                <w:rFonts w:ascii="Arial" w:eastAsia="Times New Roman" w:hAnsi="Arial" w:cs="Arial"/>
                <w:bCs/>
              </w:rPr>
              <w:t xml:space="preserve">apparent </w:t>
            </w:r>
            <w:r w:rsidRPr="006440F6">
              <w:rPr>
                <w:rFonts w:ascii="Arial" w:eastAsia="Times New Roman" w:hAnsi="Arial" w:cs="Arial"/>
                <w:bCs/>
              </w:rPr>
              <w:t>increase in Tm</w:t>
            </w:r>
            <w:r w:rsidRPr="006440F6">
              <w:rPr>
                <w:rFonts w:ascii="Arial" w:eastAsia="Times New Roman" w:hAnsi="Arial" w:cs="Arial"/>
                <w:bCs/>
                <w:vertAlign w:val="subscript"/>
              </w:rPr>
              <w:t>1/2</w:t>
            </w:r>
            <w:r w:rsidRPr="006440F6">
              <w:rPr>
                <w:rFonts w:ascii="Arial" w:eastAsia="Times New Roman" w:hAnsi="Arial" w:cs="Arial"/>
                <w:bCs/>
              </w:rPr>
              <w:t xml:space="preserve"> of </w:t>
            </w:r>
            <w:r w:rsidR="00CF36EC" w:rsidRPr="006440F6">
              <w:rPr>
                <w:rFonts w:ascii="Arial" w:eastAsia="Times New Roman" w:hAnsi="Arial" w:cs="Arial"/>
                <w:bCs/>
              </w:rPr>
              <w:t>&gt;</w:t>
            </w:r>
            <w:r w:rsidRPr="006440F6">
              <w:rPr>
                <w:rFonts w:ascii="Arial" w:eastAsia="Times New Roman" w:hAnsi="Arial" w:cs="Arial"/>
                <w:bCs/>
              </w:rPr>
              <w:t>30</w:t>
            </w:r>
            <w:r w:rsidRPr="006440F6">
              <w:rPr>
                <w:rFonts w:ascii="Arial" w:eastAsia="Times New Roman" w:hAnsi="Arial" w:cs="Arial"/>
                <w:bCs/>
                <w:vertAlign w:val="superscript"/>
              </w:rPr>
              <w:t>o</w:t>
            </w:r>
            <w:r w:rsidRPr="006440F6">
              <w:rPr>
                <w:rFonts w:ascii="Arial" w:eastAsia="Times New Roman" w:hAnsi="Arial" w:cs="Arial"/>
                <w:bCs/>
              </w:rPr>
              <w:t xml:space="preserve">C with both proteins. </w:t>
            </w:r>
          </w:p>
          <w:p w14:paraId="2BF831A6" w14:textId="77777777" w:rsidR="002C1B2D" w:rsidRDefault="00B44474" w:rsidP="00D818BD">
            <w:pPr>
              <w:spacing w:after="0" w:line="240" w:lineRule="auto"/>
              <w:jc w:val="both"/>
              <w:rPr>
                <w:rFonts w:eastAsia="Times New Roman" w:cs="Arial"/>
                <w:bCs/>
                <w:i/>
                <w:color w:val="4BACC6" w:themeColor="accent5"/>
                <w:sz w:val="20"/>
                <w:szCs w:val="20"/>
                <w:u w:val="single"/>
              </w:rPr>
            </w:pPr>
            <w:r>
              <w:rPr>
                <w:rFonts w:eastAsia="Times New Roman" w:cs="Arial"/>
                <w:bCs/>
                <w:i/>
                <w:noProof/>
                <w:color w:val="4BACC6" w:themeColor="accent5"/>
                <w:sz w:val="20"/>
                <w:szCs w:val="20"/>
                <w:u w:val="single"/>
                <w:lang w:eastAsia="en-GB"/>
              </w:rPr>
              <mc:AlternateContent>
                <mc:Choice Requires="wpg">
                  <w:drawing>
                    <wp:anchor distT="0" distB="0" distL="114300" distR="114300" simplePos="0" relativeHeight="251679744" behindDoc="0" locked="0" layoutInCell="1" allowOverlap="1" wp14:anchorId="07832759" wp14:editId="4D8930FC">
                      <wp:simplePos x="0" y="0"/>
                      <wp:positionH relativeFrom="column">
                        <wp:posOffset>3992245</wp:posOffset>
                      </wp:positionH>
                      <wp:positionV relativeFrom="paragraph">
                        <wp:posOffset>123825</wp:posOffset>
                      </wp:positionV>
                      <wp:extent cx="2057400" cy="2740025"/>
                      <wp:effectExtent l="0" t="0" r="0" b="0"/>
                      <wp:wrapSquare wrapText="bothSides"/>
                      <wp:docPr id="24" name="Group 24"/>
                      <wp:cNvGraphicFramePr/>
                      <a:graphic xmlns:a="http://schemas.openxmlformats.org/drawingml/2006/main">
                        <a:graphicData uri="http://schemas.microsoft.com/office/word/2010/wordprocessingGroup">
                          <wpg:wgp>
                            <wpg:cNvGrpSpPr/>
                            <wpg:grpSpPr>
                              <a:xfrm>
                                <a:off x="0" y="0"/>
                                <a:ext cx="2057400" cy="2740025"/>
                                <a:chOff x="-95250" y="0"/>
                                <a:chExt cx="2057400" cy="2740025"/>
                              </a:xfrm>
                            </wpg:grpSpPr>
                            <wpg:grpSp>
                              <wpg:cNvPr id="22" name="Group 22"/>
                              <wpg:cNvGrpSpPr/>
                              <wpg:grpSpPr>
                                <a:xfrm>
                                  <a:off x="76200" y="0"/>
                                  <a:ext cx="1884045" cy="845185"/>
                                  <a:chOff x="0" y="0"/>
                                  <a:chExt cx="1884045" cy="845185"/>
                                </a:xfrm>
                              </wpg:grpSpPr>
                              <pic:pic xmlns:pic="http://schemas.openxmlformats.org/drawingml/2006/picture">
                                <pic:nvPicPr>
                                  <pic:cNvPr id="40" name="Picture 39"/>
                                  <pic:cNvPicPr>
                                    <a:picLocks noChangeAspect="1"/>
                                  </pic:cNvPicPr>
                                </pic:nvPicPr>
                                <pic:blipFill rotWithShape="1">
                                  <a:blip r:embed="rId21">
                                    <a:extLst>
                                      <a:ext uri="{28A0092B-C50C-407E-A947-70E740481C1C}">
                                        <a14:useLocalDpi xmlns:a14="http://schemas.microsoft.com/office/drawing/2010/main" val="0"/>
                                      </a:ext>
                                    </a:extLst>
                                  </a:blip>
                                  <a:srcRect r="23176"/>
                                  <a:stretch/>
                                </pic:blipFill>
                                <pic:spPr>
                                  <a:xfrm>
                                    <a:off x="0" y="0"/>
                                    <a:ext cx="1884045" cy="607060"/>
                                  </a:xfrm>
                                  <a:prstGeom prst="rect">
                                    <a:avLst/>
                                  </a:prstGeom>
                                </pic:spPr>
                              </pic:pic>
                              <wps:wsp>
                                <wps:cNvPr id="42" name="TextBox 41"/>
                                <wps:cNvSpPr txBox="1"/>
                                <wps:spPr>
                                  <a:xfrm>
                                    <a:off x="76200" y="485775"/>
                                    <a:ext cx="1724025" cy="359410"/>
                                  </a:xfrm>
                                  <a:prstGeom prst="rect">
                                    <a:avLst/>
                                  </a:prstGeom>
                                  <a:noFill/>
                                </wps:spPr>
                                <wps:txbx>
                                  <w:txbxContent>
                                    <w:p w14:paraId="1F5BCBBE" w14:textId="77777777" w:rsidR="00B44474" w:rsidRPr="00B44474" w:rsidRDefault="00B44474" w:rsidP="00B44474">
                                      <w:pPr>
                                        <w:pStyle w:val="NormalWeb"/>
                                        <w:spacing w:before="40" w:beforeAutospacing="0" w:after="0" w:afterAutospacing="0" w:line="168" w:lineRule="auto"/>
                                        <w:jc w:val="center"/>
                                        <w:textAlignment w:val="baseline"/>
                                        <w:rPr>
                                          <w:i/>
                                          <w:sz w:val="22"/>
                                        </w:rPr>
                                      </w:pPr>
                                      <w:r w:rsidRPr="00B44474">
                                        <w:rPr>
                                          <w:rFonts w:ascii="Calibri" w:hAnsi="Calibri" w:cs="Calibri"/>
                                          <w:b/>
                                          <w:bCs/>
                                          <w:i/>
                                          <w:color w:val="000000"/>
                                          <w:kern w:val="24"/>
                                          <w:sz w:val="20"/>
                                          <w:szCs w:val="22"/>
                                        </w:rPr>
                                        <w:t xml:space="preserve">TLC plate showing </w:t>
                                      </w:r>
                                    </w:p>
                                    <w:p w14:paraId="1FA3F35E" w14:textId="77777777" w:rsidR="00B44474" w:rsidRPr="00B44474" w:rsidRDefault="00B44474" w:rsidP="00B44474">
                                      <w:pPr>
                                        <w:pStyle w:val="NormalWeb"/>
                                        <w:spacing w:before="40" w:beforeAutospacing="0" w:after="0" w:afterAutospacing="0" w:line="168" w:lineRule="auto"/>
                                        <w:jc w:val="center"/>
                                        <w:textAlignment w:val="baseline"/>
                                        <w:rPr>
                                          <w:i/>
                                          <w:sz w:val="22"/>
                                        </w:rPr>
                                      </w:pPr>
                                      <w:r w:rsidRPr="00B44474">
                                        <w:rPr>
                                          <w:rFonts w:ascii="Calibri" w:hAnsi="Calibri" w:cs="Calibri"/>
                                          <w:b/>
                                          <w:bCs/>
                                          <w:i/>
                                          <w:color w:val="000000"/>
                                          <w:kern w:val="24"/>
                                          <w:sz w:val="20"/>
                                          <w:szCs w:val="22"/>
                                        </w:rPr>
                                        <w:t>product formation</w:t>
                                      </w:r>
                                    </w:p>
                                  </w:txbxContent>
                                </wps:txbx>
                                <wps:bodyPr wrap="square" rtlCol="0">
                                  <a:spAutoFit/>
                                </wps:bodyPr>
                              </wps:wsp>
                            </wpg:grpSp>
                            <pic:pic xmlns:pic="http://schemas.openxmlformats.org/drawingml/2006/picture">
                              <pic:nvPicPr>
                                <pic:cNvPr id="23" name="Picture 7"/>
                                <pic:cNvPicPr>
                                  <a:picLocks noChangeAspect="1"/>
                                </pic:cNvPicPr>
                              </pic:nvPicPr>
                              <pic:blipFill rotWithShape="1">
                                <a:blip r:embed="rId22">
                                  <a:extLst>
                                    <a:ext uri="{28A0092B-C50C-407E-A947-70E740481C1C}">
                                      <a14:useLocalDpi xmlns:a14="http://schemas.microsoft.com/office/drawing/2010/main" val="0"/>
                                    </a:ext>
                                  </a:extLst>
                                </a:blip>
                                <a:srcRect r="7850"/>
                                <a:stretch/>
                              </pic:blipFill>
                              <pic:spPr bwMode="auto">
                                <a:xfrm>
                                  <a:off x="-95250" y="845185"/>
                                  <a:ext cx="2057400" cy="1774190"/>
                                </a:xfrm>
                                <a:prstGeom prst="rect">
                                  <a:avLst/>
                                </a:prstGeom>
                                <a:ln>
                                  <a:noFill/>
                                </a:ln>
                                <a:extLst>
                                  <a:ext uri="{53640926-AAD7-44D8-BBD7-CCE9431645EC}">
                                    <a14:shadowObscured xmlns:a14="http://schemas.microsoft.com/office/drawing/2010/main"/>
                                  </a:ext>
                                </a:extLst>
                              </pic:spPr>
                            </pic:pic>
                            <wps:wsp>
                              <wps:cNvPr id="43" name="TextBox 42"/>
                              <wps:cNvSpPr txBox="1"/>
                              <wps:spPr>
                                <a:xfrm>
                                  <a:off x="114935" y="2514600"/>
                                  <a:ext cx="1847215" cy="225425"/>
                                </a:xfrm>
                                <a:prstGeom prst="rect">
                                  <a:avLst/>
                                </a:prstGeom>
                                <a:noFill/>
                              </wps:spPr>
                              <wps:txbx>
                                <w:txbxContent>
                                  <w:p w14:paraId="21C762E5" w14:textId="77777777" w:rsidR="00B44474" w:rsidRPr="00B44474" w:rsidRDefault="00B44474" w:rsidP="00B44474">
                                    <w:pPr>
                                      <w:pStyle w:val="NormalWeb"/>
                                      <w:spacing w:before="40" w:beforeAutospacing="0" w:after="0" w:afterAutospacing="0" w:line="168" w:lineRule="auto"/>
                                      <w:jc w:val="center"/>
                                      <w:textAlignment w:val="baseline"/>
                                      <w:rPr>
                                        <w:i/>
                                        <w:sz w:val="18"/>
                                      </w:rPr>
                                    </w:pPr>
                                    <w:r w:rsidRPr="00B44474">
                                      <w:rPr>
                                        <w:rFonts w:ascii="Calibri" w:hAnsi="Calibri" w:cs="Calibri"/>
                                        <w:b/>
                                        <w:bCs/>
                                        <w:i/>
                                        <w:color w:val="000000"/>
                                        <w:kern w:val="24"/>
                                        <w:sz w:val="20"/>
                                        <w:szCs w:val="28"/>
                                      </w:rPr>
                                      <w:t>DPAGT1 Kinetics</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07832759" id="Group 24" o:spid="_x0000_s1040" style="position:absolute;left:0;text-align:left;margin-left:314.35pt;margin-top:9.75pt;width:162pt;height:215.75pt;z-index:251679744;mso-width-relative:margin;mso-height-relative:margin" coordorigin="-952" coordsize="20574,27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">
                      <v:group id="Group 22" o:spid="_x0000_s1041" style="position:absolute;left:762;width:18840;height:8451" coordsize="18840,8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Picture 39" o:spid="_x0000_s1042" type="#_x0000_t75" style="position:absolute;width:18840;height: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">
                          <v:imagedata r:id="rId23" o:title="" cropright="15189f"/>
                          <v:path arrowok="t"/>
                        </v:shape>
                        <v:shape id="TextBox 41" o:spid="_x0000_s1043" type="#_x0000_t202" style="position:absolute;left:762;top:4857;width:17240;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PJwgAAANsAAAAPAAAAZHJzL2Rvd25yZXYueG1sRI9Pa8JA&#10;FMTvBb/D8gq91Y3S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BGrnPJwgAAANsAAAAPAAAA&#10;AAAAAAAAAAAAAAcCAABkcnMvZG93bnJldi54bWxQSwUGAAAAAAMAAwC3AAAA9gIAAAAA&#10;" filled="f" stroked="f">
                          <v:textbox style="mso-fit-shape-to-text:t">
                            <w:txbxContent>
                              <w:p w14:paraId="1F5BCBBE" w14:textId="77777777" w:rsidR="00B44474" w:rsidRPr="00B44474" w:rsidRDefault="00B44474" w:rsidP="00B44474">
                                <w:pPr>
                                  <w:pStyle w:val="NormalWeb"/>
                                  <w:spacing w:before="40" w:beforeAutospacing="0" w:after="0" w:afterAutospacing="0" w:line="168" w:lineRule="auto"/>
                                  <w:jc w:val="center"/>
                                  <w:textAlignment w:val="baseline"/>
                                  <w:rPr>
                                    <w:i/>
                                    <w:sz w:val="22"/>
                                  </w:rPr>
                                </w:pPr>
                                <w:r w:rsidRPr="00B44474">
                                  <w:rPr>
                                    <w:rFonts w:ascii="Calibri" w:hAnsi="Calibri" w:cs="Calibri"/>
                                    <w:b/>
                                    <w:bCs/>
                                    <w:i/>
                                    <w:color w:val="000000"/>
                                    <w:kern w:val="24"/>
                                    <w:sz w:val="20"/>
                                    <w:szCs w:val="22"/>
                                  </w:rPr>
                                  <w:t xml:space="preserve">TLC plate showing </w:t>
                                </w:r>
                              </w:p>
                              <w:p w14:paraId="1FA3F35E" w14:textId="77777777" w:rsidR="00B44474" w:rsidRPr="00B44474" w:rsidRDefault="00B44474" w:rsidP="00B44474">
                                <w:pPr>
                                  <w:pStyle w:val="NormalWeb"/>
                                  <w:spacing w:before="40" w:beforeAutospacing="0" w:after="0" w:afterAutospacing="0" w:line="168" w:lineRule="auto"/>
                                  <w:jc w:val="center"/>
                                  <w:textAlignment w:val="baseline"/>
                                  <w:rPr>
                                    <w:i/>
                                    <w:sz w:val="22"/>
                                  </w:rPr>
                                </w:pPr>
                                <w:r w:rsidRPr="00B44474">
                                  <w:rPr>
                                    <w:rFonts w:ascii="Calibri" w:hAnsi="Calibri" w:cs="Calibri"/>
                                    <w:b/>
                                    <w:bCs/>
                                    <w:i/>
                                    <w:color w:val="000000"/>
                                    <w:kern w:val="24"/>
                                    <w:sz w:val="20"/>
                                    <w:szCs w:val="22"/>
                                  </w:rPr>
                                  <w:t>product formation</w:t>
                                </w:r>
                              </w:p>
                            </w:txbxContent>
                          </v:textbox>
                        </v:shape>
                      </v:group>
                      <v:shape id="Picture 7" o:spid="_x0000_s1044" type="#_x0000_t75" style="position:absolute;left:-952;top:8451;width:20573;height:17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">
                        <v:imagedata r:id="rId24" o:title="" cropright="5145f"/>
                        <v:path arrowok="t"/>
                      </v:shape>
                      <v:shape id="TextBox 42" o:spid="_x0000_s1045" type="#_x0000_t202" style="position:absolute;left:1149;top:25146;width:184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" filled="f" stroked="f">
                        <v:textbox style="mso-fit-shape-to-text:t">
                          <w:txbxContent>
                            <w:p w14:paraId="21C762E5" w14:textId="77777777" w:rsidR="00B44474" w:rsidRPr="00B44474" w:rsidRDefault="00B44474" w:rsidP="00B44474">
                              <w:pPr>
                                <w:pStyle w:val="NormalWeb"/>
                                <w:spacing w:before="40" w:beforeAutospacing="0" w:after="0" w:afterAutospacing="0" w:line="168" w:lineRule="auto"/>
                                <w:jc w:val="center"/>
                                <w:textAlignment w:val="baseline"/>
                                <w:rPr>
                                  <w:i/>
                                  <w:sz w:val="18"/>
                                </w:rPr>
                              </w:pPr>
                              <w:r w:rsidRPr="00B44474">
                                <w:rPr>
                                  <w:rFonts w:ascii="Calibri" w:hAnsi="Calibri" w:cs="Calibri"/>
                                  <w:b/>
                                  <w:bCs/>
                                  <w:i/>
                                  <w:color w:val="000000"/>
                                  <w:kern w:val="24"/>
                                  <w:sz w:val="20"/>
                                  <w:szCs w:val="28"/>
                                </w:rPr>
                                <w:t>DPAGT1 Kinetics</w:t>
                              </w:r>
                            </w:p>
                          </w:txbxContent>
                        </v:textbox>
                      </v:shape>
                      <w10:wrap type="square"/>
                    </v:group>
                  </w:pict>
                </mc:Fallback>
              </mc:AlternateContent>
            </w:r>
          </w:p>
          <w:p w14:paraId="6B9580D9" w14:textId="77777777" w:rsidR="002C1B2D" w:rsidRPr="006440F6" w:rsidRDefault="002C1B2D" w:rsidP="00D818BD">
            <w:pPr>
              <w:numPr>
                <w:ilvl w:val="0"/>
                <w:numId w:val="6"/>
              </w:numPr>
              <w:tabs>
                <w:tab w:val="clear" w:pos="720"/>
              </w:tabs>
              <w:spacing w:after="0" w:line="240" w:lineRule="auto"/>
              <w:ind w:left="360"/>
              <w:jc w:val="both"/>
              <w:rPr>
                <w:rFonts w:ascii="Arial" w:eastAsia="Times New Roman" w:hAnsi="Arial" w:cs="Arial"/>
                <w:bCs/>
              </w:rPr>
            </w:pPr>
            <w:r w:rsidRPr="006440F6">
              <w:rPr>
                <w:rFonts w:ascii="Arial" w:eastAsia="Times New Roman" w:hAnsi="Arial" w:cs="Arial"/>
                <w:b/>
                <w:bCs/>
              </w:rPr>
              <w:t>Activity assays:</w:t>
            </w:r>
            <w:r w:rsidRPr="006440F6">
              <w:rPr>
                <w:rFonts w:ascii="Arial" w:eastAsia="Times New Roman" w:hAnsi="Arial" w:cs="Arial"/>
                <w:bCs/>
              </w:rPr>
              <w:t xml:space="preserve"> </w:t>
            </w:r>
          </w:p>
          <w:p w14:paraId="617CF2FA" w14:textId="77777777" w:rsidR="002C1B2D" w:rsidRPr="006440F6" w:rsidRDefault="00873F00" w:rsidP="00D818BD">
            <w:pPr>
              <w:spacing w:after="0" w:line="240" w:lineRule="auto"/>
              <w:ind w:left="360"/>
              <w:jc w:val="both"/>
              <w:rPr>
                <w:rFonts w:ascii="Arial" w:eastAsia="Times New Roman" w:hAnsi="Arial" w:cs="Arial"/>
                <w:bCs/>
              </w:rPr>
            </w:pPr>
            <w:r w:rsidRPr="006440F6">
              <w:rPr>
                <w:rFonts w:ascii="Arial" w:eastAsia="Times New Roman" w:hAnsi="Arial" w:cs="Arial"/>
                <w:bCs/>
              </w:rPr>
              <w:t>We have now developed an</w:t>
            </w:r>
            <w:r w:rsidR="00873D21" w:rsidRPr="006440F6">
              <w:rPr>
                <w:rFonts w:ascii="Arial" w:eastAsia="Times New Roman" w:hAnsi="Arial" w:cs="Arial"/>
                <w:bCs/>
              </w:rPr>
              <w:t xml:space="preserve"> </w:t>
            </w:r>
            <w:r w:rsidRPr="006440F6">
              <w:rPr>
                <w:rFonts w:ascii="Arial" w:eastAsia="Times New Roman" w:hAnsi="Arial" w:cs="Arial"/>
                <w:bCs/>
              </w:rPr>
              <w:t xml:space="preserve">activity assay using </w:t>
            </w:r>
            <w:r w:rsidRPr="006440F6">
              <w:rPr>
                <w:rFonts w:ascii="Arial" w:hAnsi="Arial" w:cs="Arial"/>
                <w:color w:val="333333"/>
                <w:shd w:val="clear" w:color="auto" w:fill="FFFFFF"/>
              </w:rPr>
              <w:t>UDP-N-acetyl [1-</w:t>
            </w:r>
            <w:r w:rsidRPr="006440F6">
              <w:rPr>
                <w:rFonts w:ascii="Arial" w:hAnsi="Arial" w:cs="Arial"/>
                <w:color w:val="333333"/>
                <w:shd w:val="clear" w:color="auto" w:fill="FFFFFF"/>
                <w:vertAlign w:val="superscript"/>
              </w:rPr>
              <w:t>14</w:t>
            </w:r>
            <w:r w:rsidRPr="006440F6">
              <w:rPr>
                <w:rFonts w:ascii="Arial" w:hAnsi="Arial" w:cs="Arial"/>
                <w:color w:val="333333"/>
                <w:shd w:val="clear" w:color="auto" w:fill="FFFFFF"/>
              </w:rPr>
              <w:t>C] D-glucosamine as the substrate</w:t>
            </w:r>
            <w:r w:rsidR="00B44474" w:rsidRPr="006440F6">
              <w:rPr>
                <w:rFonts w:ascii="Arial" w:hAnsi="Arial" w:cs="Arial"/>
                <w:color w:val="333333"/>
                <w:shd w:val="clear" w:color="auto" w:fill="FFFFFF"/>
              </w:rPr>
              <w:t xml:space="preserve"> and d</w:t>
            </w:r>
            <w:r w:rsidRPr="006440F6">
              <w:rPr>
                <w:rFonts w:ascii="Arial" w:hAnsi="Arial" w:cs="Arial"/>
                <w:color w:val="333333"/>
                <w:shd w:val="clear" w:color="auto" w:fill="FFFFFF"/>
              </w:rPr>
              <w:t>etection of</w:t>
            </w:r>
            <w:r w:rsidR="00B44474" w:rsidRPr="006440F6">
              <w:rPr>
                <w:rFonts w:ascii="Arial" w:hAnsi="Arial" w:cs="Arial"/>
                <w:noProof/>
                <w:lang w:eastAsia="en-GB"/>
              </w:rPr>
              <w:t xml:space="preserve"> </w:t>
            </w:r>
            <w:r w:rsidRPr="006440F6">
              <w:rPr>
                <w:rFonts w:ascii="Arial" w:hAnsi="Arial" w:cs="Arial"/>
                <w:color w:val="333333"/>
                <w:shd w:val="clear" w:color="auto" w:fill="FFFFFF"/>
              </w:rPr>
              <w:t>the</w:t>
            </w:r>
            <w:r w:rsidR="00B44474" w:rsidRPr="006440F6">
              <w:rPr>
                <w:rFonts w:ascii="Arial" w:hAnsi="Arial" w:cs="Arial"/>
                <w:color w:val="333333"/>
                <w:shd w:val="clear" w:color="auto" w:fill="FFFFFF"/>
              </w:rPr>
              <w:t xml:space="preserve"> labelled</w:t>
            </w:r>
            <w:r w:rsidRPr="006440F6">
              <w:rPr>
                <w:rFonts w:ascii="Arial" w:hAnsi="Arial" w:cs="Arial"/>
                <w:color w:val="333333"/>
                <w:shd w:val="clear" w:color="auto" w:fill="FFFFFF"/>
              </w:rPr>
              <w:t xml:space="preserve"> NAcGlc-PP-Dol product </w:t>
            </w:r>
            <w:r w:rsidR="00B44474" w:rsidRPr="006440F6">
              <w:rPr>
                <w:rFonts w:ascii="Arial" w:hAnsi="Arial" w:cs="Arial"/>
                <w:color w:val="333333"/>
                <w:shd w:val="clear" w:color="auto" w:fill="FFFFFF"/>
              </w:rPr>
              <w:t>using</w:t>
            </w:r>
            <w:r w:rsidRPr="006440F6">
              <w:rPr>
                <w:rFonts w:ascii="Arial" w:hAnsi="Arial" w:cs="Arial"/>
                <w:color w:val="333333"/>
                <w:shd w:val="clear" w:color="auto" w:fill="FFFFFF"/>
              </w:rPr>
              <w:t xml:space="preserve"> of</w:t>
            </w:r>
            <w:r w:rsidRPr="006440F6">
              <w:rPr>
                <w:rFonts w:ascii="Arial" w:eastAsia="Times New Roman" w:hAnsi="Arial" w:cs="Arial"/>
                <w:bCs/>
              </w:rPr>
              <w:t xml:space="preserve"> </w:t>
            </w:r>
            <w:r w:rsidR="00873D21" w:rsidRPr="006440F6">
              <w:rPr>
                <w:rFonts w:ascii="Arial" w:eastAsia="Times New Roman" w:hAnsi="Arial" w:cs="Arial"/>
                <w:bCs/>
              </w:rPr>
              <w:t xml:space="preserve">thin </w:t>
            </w:r>
            <w:r w:rsidRPr="006440F6">
              <w:rPr>
                <w:rFonts w:ascii="Arial" w:eastAsia="Times New Roman" w:hAnsi="Arial" w:cs="Arial"/>
                <w:bCs/>
              </w:rPr>
              <w:t>lay</w:t>
            </w:r>
            <w:r w:rsidR="00B44474" w:rsidRPr="006440F6">
              <w:rPr>
                <w:rFonts w:ascii="Arial" w:eastAsia="Times New Roman" w:hAnsi="Arial" w:cs="Arial"/>
                <w:bCs/>
              </w:rPr>
              <w:t>er chromatography and a phosphor</w:t>
            </w:r>
            <w:r w:rsidRPr="006440F6">
              <w:rPr>
                <w:rFonts w:ascii="Arial" w:eastAsia="Times New Roman" w:hAnsi="Arial" w:cs="Arial"/>
                <w:bCs/>
              </w:rPr>
              <w:t>imager</w:t>
            </w:r>
            <w:r w:rsidR="00873D21" w:rsidRPr="006440F6">
              <w:rPr>
                <w:rFonts w:ascii="Arial" w:eastAsia="Times New Roman" w:hAnsi="Arial" w:cs="Arial"/>
                <w:bCs/>
              </w:rPr>
              <w:t xml:space="preserve">. This assay </w:t>
            </w:r>
            <w:r w:rsidR="007F4057" w:rsidRPr="006440F6">
              <w:rPr>
                <w:rFonts w:ascii="Arial" w:eastAsia="Times New Roman" w:hAnsi="Arial" w:cs="Arial"/>
                <w:bCs/>
              </w:rPr>
              <w:t>measures</w:t>
            </w:r>
            <w:r w:rsidR="00873D21" w:rsidRPr="006440F6">
              <w:rPr>
                <w:rFonts w:ascii="Arial" w:eastAsia="Times New Roman" w:hAnsi="Arial" w:cs="Arial"/>
                <w:bCs/>
              </w:rPr>
              <w:t xml:space="preserve"> the transfer of the 1-</w:t>
            </w:r>
            <w:r w:rsidR="00873D21" w:rsidRPr="006440F6">
              <w:rPr>
                <w:rFonts w:ascii="Arial" w:eastAsia="Times New Roman" w:hAnsi="Arial" w:cs="Arial"/>
                <w:bCs/>
                <w:vertAlign w:val="superscript"/>
              </w:rPr>
              <w:t>14</w:t>
            </w:r>
            <w:r w:rsidR="00873D21" w:rsidRPr="006440F6">
              <w:rPr>
                <w:rFonts w:ascii="Arial" w:eastAsia="Times New Roman" w:hAnsi="Arial" w:cs="Arial"/>
                <w:bCs/>
              </w:rPr>
              <w:t xml:space="preserve">C labelled N-acetyl D-glucosamine monophosphate from the soluble </w:t>
            </w:r>
            <w:r w:rsidR="00C428F5" w:rsidRPr="006440F6">
              <w:rPr>
                <w:rFonts w:ascii="Arial" w:hAnsi="Arial" w:cs="Arial"/>
                <w:color w:val="333333"/>
                <w:shd w:val="clear" w:color="auto" w:fill="FFFFFF"/>
              </w:rPr>
              <w:t>UDP-N-acetyl [1-</w:t>
            </w:r>
            <w:r w:rsidR="00C428F5" w:rsidRPr="006440F6">
              <w:rPr>
                <w:rFonts w:ascii="Arial" w:hAnsi="Arial" w:cs="Arial"/>
                <w:color w:val="333333"/>
                <w:shd w:val="clear" w:color="auto" w:fill="FFFFFF"/>
                <w:vertAlign w:val="superscript"/>
              </w:rPr>
              <w:t>14</w:t>
            </w:r>
            <w:r w:rsidR="00C428F5" w:rsidRPr="006440F6">
              <w:rPr>
                <w:rFonts w:ascii="Arial" w:hAnsi="Arial" w:cs="Arial"/>
                <w:color w:val="333333"/>
                <w:shd w:val="clear" w:color="auto" w:fill="FFFFFF"/>
              </w:rPr>
              <w:t>C] D-glucosamine</w:t>
            </w:r>
            <w:r w:rsidR="00C428F5" w:rsidRPr="006440F6">
              <w:rPr>
                <w:rFonts w:ascii="Arial" w:eastAsia="Times New Roman" w:hAnsi="Arial" w:cs="Arial"/>
                <w:bCs/>
              </w:rPr>
              <w:t xml:space="preserve"> onto </w:t>
            </w:r>
            <w:r w:rsidR="00B44474" w:rsidRPr="006440F6">
              <w:rPr>
                <w:rFonts w:ascii="Arial" w:eastAsia="Times New Roman" w:hAnsi="Arial" w:cs="Arial"/>
                <w:bCs/>
              </w:rPr>
              <w:t xml:space="preserve">the </w:t>
            </w:r>
            <w:r w:rsidR="00C428F5" w:rsidRPr="006440F6">
              <w:rPr>
                <w:rFonts w:ascii="Arial" w:eastAsia="Times New Roman" w:hAnsi="Arial" w:cs="Arial"/>
                <w:bCs/>
              </w:rPr>
              <w:t xml:space="preserve">95-carbon </w:t>
            </w:r>
            <w:r w:rsidR="00B44474" w:rsidRPr="006440F6">
              <w:rPr>
                <w:rFonts w:ascii="Arial" w:eastAsia="Times New Roman" w:hAnsi="Arial" w:cs="Arial"/>
                <w:bCs/>
              </w:rPr>
              <w:t>DolP</w:t>
            </w:r>
            <w:r w:rsidR="00C428F5" w:rsidRPr="006440F6">
              <w:rPr>
                <w:rFonts w:ascii="Arial" w:eastAsia="Times New Roman" w:hAnsi="Arial" w:cs="Arial"/>
                <w:bCs/>
              </w:rPr>
              <w:t xml:space="preserve"> to</w:t>
            </w:r>
            <w:r w:rsidR="00B44474" w:rsidRPr="006440F6">
              <w:rPr>
                <w:rFonts w:ascii="Arial" w:eastAsia="Times New Roman" w:hAnsi="Arial" w:cs="Arial"/>
                <w:bCs/>
              </w:rPr>
              <w:t xml:space="preserve"> form the more hydrophobic </w:t>
            </w:r>
            <w:r w:rsidR="00B44474" w:rsidRPr="006440F6">
              <w:rPr>
                <w:rFonts w:ascii="Arial" w:hAnsi="Arial" w:cs="Arial"/>
                <w:color w:val="333333"/>
                <w:shd w:val="clear" w:color="auto" w:fill="FFFFFF"/>
              </w:rPr>
              <w:t>NAcGlc-PP-Dol</w:t>
            </w:r>
            <w:r w:rsidR="00B44474" w:rsidRPr="006440F6">
              <w:rPr>
                <w:rFonts w:ascii="Arial" w:eastAsia="Times New Roman" w:hAnsi="Arial" w:cs="Arial"/>
                <w:bCs/>
              </w:rPr>
              <w:t xml:space="preserve"> </w:t>
            </w:r>
            <w:r w:rsidR="00C428F5" w:rsidRPr="006440F6">
              <w:rPr>
                <w:rFonts w:ascii="Arial" w:eastAsia="Times New Roman" w:hAnsi="Arial" w:cs="Arial"/>
                <w:bCs/>
              </w:rPr>
              <w:t>product. Phosphor imaging and densitometry were used to quantify the relative amounts of substrate and product present.</w:t>
            </w:r>
            <w:r w:rsidR="00B44474" w:rsidRPr="006440F6">
              <w:rPr>
                <w:rFonts w:ascii="Arial" w:hAnsi="Arial" w:cs="Arial"/>
                <w:noProof/>
                <w:lang w:eastAsia="en-GB"/>
              </w:rPr>
              <w:t xml:space="preserve"> </w:t>
            </w:r>
          </w:p>
          <w:p w14:paraId="11823B43" w14:textId="77777777" w:rsidR="00C428F5" w:rsidRPr="006440F6" w:rsidRDefault="00C428F5" w:rsidP="00C428F5">
            <w:pPr>
              <w:spacing w:after="0" w:line="240" w:lineRule="auto"/>
              <w:ind w:left="360"/>
              <w:jc w:val="both"/>
              <w:rPr>
                <w:rFonts w:ascii="Arial" w:eastAsia="Times New Roman" w:hAnsi="Arial" w:cs="Arial"/>
                <w:bCs/>
              </w:rPr>
            </w:pPr>
            <w:r w:rsidRPr="006440F6">
              <w:rPr>
                <w:rFonts w:ascii="Arial" w:eastAsia="Times New Roman" w:hAnsi="Arial" w:cs="Arial"/>
                <w:bCs/>
              </w:rPr>
              <w:t>Using this assay, we have determined that the Km of UDP-GlcNAc is a</w:t>
            </w:r>
            <w:r w:rsidR="00B44474" w:rsidRPr="006440F6">
              <w:rPr>
                <w:rFonts w:ascii="Arial" w:eastAsia="Times New Roman" w:hAnsi="Arial" w:cs="Arial"/>
                <w:bCs/>
              </w:rPr>
              <w:t>pproximate</w:t>
            </w:r>
            <w:r w:rsidRPr="006440F6">
              <w:rPr>
                <w:rFonts w:ascii="Arial" w:eastAsia="Times New Roman" w:hAnsi="Arial" w:cs="Arial"/>
                <w:bCs/>
              </w:rPr>
              <w:t xml:space="preserve"> 20 μM and </w:t>
            </w:r>
            <w:r w:rsidR="007A631E" w:rsidRPr="006440F6">
              <w:rPr>
                <w:rFonts w:ascii="Arial" w:eastAsia="Times New Roman" w:hAnsi="Arial" w:cs="Arial"/>
                <w:bCs/>
              </w:rPr>
              <w:t xml:space="preserve">Km of </w:t>
            </w:r>
            <w:r w:rsidR="00B44474" w:rsidRPr="006440F6">
              <w:rPr>
                <w:rFonts w:ascii="Arial" w:eastAsia="Times New Roman" w:hAnsi="Arial" w:cs="Arial"/>
                <w:bCs/>
              </w:rPr>
              <w:t>DolP</w:t>
            </w:r>
            <w:r w:rsidRPr="006440F6">
              <w:rPr>
                <w:rFonts w:ascii="Arial" w:eastAsia="Times New Roman" w:hAnsi="Arial" w:cs="Arial"/>
                <w:bCs/>
              </w:rPr>
              <w:t xml:space="preserve"> is around 10 μM. The V</w:t>
            </w:r>
            <w:r w:rsidRPr="006440F6">
              <w:rPr>
                <w:rFonts w:ascii="Arial" w:eastAsia="Times New Roman" w:hAnsi="Arial" w:cs="Arial"/>
                <w:bCs/>
                <w:vertAlign w:val="subscript"/>
              </w:rPr>
              <w:t>max</w:t>
            </w:r>
            <w:r w:rsidRPr="006440F6">
              <w:rPr>
                <w:rFonts w:ascii="Arial" w:eastAsia="Times New Roman" w:hAnsi="Arial" w:cs="Arial"/>
                <w:bCs/>
              </w:rPr>
              <w:t xml:space="preserve"> of the </w:t>
            </w:r>
            <w:r w:rsidR="007A631E" w:rsidRPr="006440F6">
              <w:rPr>
                <w:rFonts w:ascii="Arial" w:eastAsia="Times New Roman" w:hAnsi="Arial" w:cs="Arial"/>
                <w:bCs/>
              </w:rPr>
              <w:t>DPAGT1</w:t>
            </w:r>
            <w:r w:rsidRPr="006440F6">
              <w:rPr>
                <w:rFonts w:ascii="Arial" w:eastAsia="Times New Roman" w:hAnsi="Arial" w:cs="Arial"/>
                <w:bCs/>
              </w:rPr>
              <w:t xml:space="preserve"> is </w:t>
            </w:r>
            <w:r w:rsidR="00CF36EC" w:rsidRPr="006440F6">
              <w:rPr>
                <w:rFonts w:ascii="Arial" w:eastAsia="Times New Roman" w:hAnsi="Arial" w:cs="Arial"/>
                <w:bCs/>
              </w:rPr>
              <w:t xml:space="preserve">approximately </w:t>
            </w:r>
            <w:r w:rsidRPr="006440F6">
              <w:rPr>
                <w:rFonts w:ascii="Arial" w:eastAsia="Times New Roman" w:hAnsi="Arial" w:cs="Arial"/>
                <w:bCs/>
              </w:rPr>
              <w:t>0.5 molecules of product formed per enzyme</w:t>
            </w:r>
            <w:r w:rsidR="007F4057" w:rsidRPr="006440F6">
              <w:rPr>
                <w:rFonts w:ascii="Arial" w:eastAsia="Times New Roman" w:hAnsi="Arial" w:cs="Arial"/>
                <w:bCs/>
              </w:rPr>
              <w:t xml:space="preserve"> molecule</w:t>
            </w:r>
            <w:r w:rsidRPr="006440F6">
              <w:rPr>
                <w:rFonts w:ascii="Arial" w:eastAsia="Times New Roman" w:hAnsi="Arial" w:cs="Arial"/>
                <w:bCs/>
              </w:rPr>
              <w:t xml:space="preserve"> per minute.</w:t>
            </w:r>
          </w:p>
          <w:p w14:paraId="4C283608" w14:textId="77777777" w:rsidR="00B44474" w:rsidRPr="006440F6" w:rsidRDefault="00B44474" w:rsidP="00C428F5">
            <w:pPr>
              <w:spacing w:after="0" w:line="240" w:lineRule="auto"/>
              <w:ind w:left="360"/>
              <w:jc w:val="both"/>
              <w:rPr>
                <w:rFonts w:ascii="Arial" w:eastAsia="Times New Roman" w:hAnsi="Arial" w:cs="Arial"/>
                <w:bCs/>
              </w:rPr>
            </w:pPr>
            <w:r w:rsidRPr="006440F6">
              <w:rPr>
                <w:rFonts w:ascii="Arial" w:eastAsia="Times New Roman" w:hAnsi="Arial" w:cs="Arial"/>
                <w:bCs/>
              </w:rPr>
              <w:t>We have also demonstrated that tunicamycin inhibits 100% of DPAGT1 activity at a 1:1 molar ratio.</w:t>
            </w:r>
          </w:p>
          <w:p w14:paraId="3DADAFB1" w14:textId="77777777" w:rsidR="002C1B2D" w:rsidRPr="006440F6" w:rsidRDefault="002C1B2D" w:rsidP="00516C2E">
            <w:pPr>
              <w:spacing w:after="0" w:line="240" w:lineRule="auto"/>
              <w:jc w:val="both"/>
              <w:rPr>
                <w:rFonts w:ascii="Arial" w:eastAsia="Times New Roman" w:hAnsi="Arial" w:cs="Arial"/>
                <w:bCs/>
              </w:rPr>
            </w:pPr>
          </w:p>
          <w:p w14:paraId="411076B7"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r w:rsidRPr="006440F6">
              <w:rPr>
                <w:rFonts w:ascii="Arial" w:eastAsia="Times New Roman" w:hAnsi="Arial" w:cs="Arial"/>
                <w:bCs/>
                <w:i/>
                <w:color w:val="4BACC6" w:themeColor="accent5"/>
                <w:u w:val="single"/>
              </w:rPr>
              <w:t>Future plans</w:t>
            </w:r>
          </w:p>
          <w:p w14:paraId="2FA713FD"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p>
          <w:p w14:paraId="37B68BA8" w14:textId="77777777" w:rsidR="002C1B2D" w:rsidRPr="006440F6" w:rsidRDefault="00CF36EC" w:rsidP="00516C2E">
            <w:pPr>
              <w:pStyle w:val="ListParagraph"/>
              <w:numPr>
                <w:ilvl w:val="0"/>
                <w:numId w:val="9"/>
              </w:numPr>
              <w:spacing w:after="0"/>
              <w:jc w:val="both"/>
              <w:rPr>
                <w:rFonts w:ascii="Arial" w:eastAsia="Times New Roman" w:hAnsi="Arial" w:cs="Arial"/>
                <w:bCs/>
              </w:rPr>
            </w:pPr>
            <w:r w:rsidRPr="006440F6">
              <w:rPr>
                <w:rFonts w:ascii="Arial" w:eastAsia="Times New Roman" w:hAnsi="Arial" w:cs="Arial"/>
                <w:bCs/>
              </w:rPr>
              <w:t>We are in the process of testing</w:t>
            </w:r>
            <w:r w:rsidR="002C1B2D" w:rsidRPr="006440F6">
              <w:rPr>
                <w:rFonts w:ascii="Arial" w:eastAsia="Times New Roman" w:hAnsi="Arial" w:cs="Arial"/>
                <w:bCs/>
              </w:rPr>
              <w:t xml:space="preserve"> the enzymatic activity and thermostability of a series of </w:t>
            </w:r>
            <w:r w:rsidRPr="006440F6">
              <w:rPr>
                <w:rFonts w:ascii="Arial" w:eastAsia="Times New Roman" w:hAnsi="Arial" w:cs="Arial"/>
                <w:bCs/>
              </w:rPr>
              <w:t>mutated DPAGT1 proteins.</w:t>
            </w:r>
          </w:p>
          <w:p w14:paraId="71186F17" w14:textId="77777777" w:rsidR="002C1B2D" w:rsidRPr="006440F6" w:rsidRDefault="00CF36EC" w:rsidP="00CF36EC">
            <w:pPr>
              <w:pStyle w:val="ListParagraph"/>
              <w:numPr>
                <w:ilvl w:val="0"/>
                <w:numId w:val="9"/>
              </w:numPr>
              <w:spacing w:after="0"/>
              <w:jc w:val="both"/>
              <w:rPr>
                <w:rFonts w:ascii="Arial" w:eastAsia="Times New Roman" w:hAnsi="Arial" w:cs="Arial"/>
                <w:bCs/>
              </w:rPr>
            </w:pPr>
            <w:r w:rsidRPr="006440F6">
              <w:rPr>
                <w:rFonts w:ascii="Arial" w:eastAsia="Times New Roman" w:hAnsi="Arial" w:cs="Arial"/>
                <w:bCs/>
              </w:rPr>
              <w:lastRenderedPageBreak/>
              <w:t>We are w</w:t>
            </w:r>
            <w:r w:rsidR="002C1B2D" w:rsidRPr="006440F6">
              <w:rPr>
                <w:rFonts w:ascii="Arial" w:eastAsia="Times New Roman" w:hAnsi="Arial" w:cs="Arial"/>
                <w:bCs/>
              </w:rPr>
              <w:t>ork</w:t>
            </w:r>
            <w:r w:rsidRPr="006440F6">
              <w:rPr>
                <w:rFonts w:ascii="Arial" w:eastAsia="Times New Roman" w:hAnsi="Arial" w:cs="Arial"/>
                <w:bCs/>
              </w:rPr>
              <w:t>ing</w:t>
            </w:r>
            <w:r w:rsidR="002C1B2D" w:rsidRPr="006440F6">
              <w:rPr>
                <w:rFonts w:ascii="Arial" w:eastAsia="Times New Roman" w:hAnsi="Arial" w:cs="Arial"/>
                <w:bCs/>
              </w:rPr>
              <w:t xml:space="preserve"> with Ben Davis’s group</w:t>
            </w:r>
            <w:r w:rsidR="00B44474" w:rsidRPr="006440F6">
              <w:rPr>
                <w:rFonts w:ascii="Arial" w:eastAsia="Times New Roman" w:hAnsi="Arial" w:cs="Arial"/>
                <w:bCs/>
              </w:rPr>
              <w:t xml:space="preserve"> in Chemistry, Oxford,</w:t>
            </w:r>
            <w:r w:rsidR="002C1B2D" w:rsidRPr="006440F6">
              <w:rPr>
                <w:rFonts w:ascii="Arial" w:eastAsia="Times New Roman" w:hAnsi="Arial" w:cs="Arial"/>
                <w:bCs/>
              </w:rPr>
              <w:t xml:space="preserve"> </w:t>
            </w:r>
            <w:r w:rsidRPr="006440F6">
              <w:rPr>
                <w:rFonts w:ascii="Arial" w:eastAsia="Times New Roman" w:hAnsi="Arial" w:cs="Arial"/>
                <w:bCs/>
              </w:rPr>
              <w:t xml:space="preserve">to </w:t>
            </w:r>
            <w:r w:rsidR="002C1B2D" w:rsidRPr="006440F6">
              <w:rPr>
                <w:rFonts w:ascii="Arial" w:eastAsia="Times New Roman" w:hAnsi="Arial" w:cs="Arial"/>
                <w:bCs/>
              </w:rPr>
              <w:t>test novel tunicamycin analogues that are selective for MraY</w:t>
            </w:r>
            <w:r w:rsidR="00B44474" w:rsidRPr="006440F6">
              <w:rPr>
                <w:rFonts w:ascii="Arial" w:eastAsia="Times New Roman" w:hAnsi="Arial" w:cs="Arial"/>
                <w:bCs/>
              </w:rPr>
              <w:t>, while avoiding inhibition of DPAGT1.</w:t>
            </w:r>
          </w:p>
          <w:p w14:paraId="516AB4FF" w14:textId="77777777" w:rsidR="00CF36EC" w:rsidRPr="00CF36EC" w:rsidRDefault="00CF36EC" w:rsidP="00CF36EC">
            <w:pPr>
              <w:pStyle w:val="ListParagraph"/>
              <w:spacing w:after="0"/>
              <w:jc w:val="both"/>
              <w:rPr>
                <w:rFonts w:eastAsia="Times New Roman" w:cs="Arial"/>
                <w:bCs/>
                <w:sz w:val="20"/>
                <w:szCs w:val="20"/>
              </w:rPr>
            </w:pPr>
          </w:p>
        </w:tc>
      </w:tr>
    </w:tbl>
    <w:p w14:paraId="1471930F" w14:textId="77777777" w:rsidR="002C1B2D" w:rsidRDefault="002C1B2D" w:rsidP="00516C2E">
      <w:pPr>
        <w:spacing w:after="0"/>
      </w:pPr>
    </w:p>
    <w:tbl>
      <w:tblPr>
        <w:tblW w:w="9776" w:type="dxa"/>
        <w:tblLayout w:type="fixed"/>
        <w:tblLook w:val="0000" w:firstRow="0" w:lastRow="0" w:firstColumn="0" w:lastColumn="0" w:noHBand="0" w:noVBand="0"/>
      </w:tblPr>
      <w:tblGrid>
        <w:gridCol w:w="9776"/>
      </w:tblGrid>
      <w:tr w:rsidR="002C1B2D" w:rsidRPr="00E05DB5" w14:paraId="3D1AD54D" w14:textId="77777777" w:rsidTr="0024339A">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23665C" w14:textId="77777777" w:rsidR="002C1B2D" w:rsidRPr="00E05DB5" w:rsidRDefault="002C1B2D" w:rsidP="00CE26D6">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t xml:space="preserve">CONCLUSION </w:t>
            </w:r>
          </w:p>
        </w:tc>
      </w:tr>
      <w:tr w:rsidR="002C1B2D" w:rsidRPr="00E05DB5" w14:paraId="0B069C28" w14:textId="77777777" w:rsidTr="0024339A">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4975CACE"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p>
          <w:p w14:paraId="46F226E3"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r w:rsidRPr="006440F6">
              <w:rPr>
                <w:rFonts w:ascii="Arial" w:eastAsia="Times New Roman" w:hAnsi="Arial" w:cs="Arial"/>
                <w:bCs/>
                <w:i/>
                <w:color w:val="4BACC6" w:themeColor="accent5"/>
                <w:u w:val="single"/>
              </w:rPr>
              <w:t>Biological understanding</w:t>
            </w:r>
          </w:p>
          <w:p w14:paraId="52CABB70"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p>
          <w:p w14:paraId="4685A3E2" w14:textId="77777777" w:rsidR="00CF36EC" w:rsidRPr="006440F6" w:rsidRDefault="00CF36EC" w:rsidP="00516C2E">
            <w:pPr>
              <w:numPr>
                <w:ilvl w:val="0"/>
                <w:numId w:val="7"/>
              </w:numPr>
              <w:spacing w:after="0" w:line="240" w:lineRule="auto"/>
              <w:ind w:left="360"/>
              <w:jc w:val="both"/>
              <w:rPr>
                <w:rFonts w:ascii="Arial" w:eastAsia="Times New Roman" w:hAnsi="Arial" w:cs="Arial"/>
                <w:bCs/>
              </w:rPr>
            </w:pPr>
            <w:r w:rsidRPr="006440F6">
              <w:rPr>
                <w:rFonts w:ascii="Arial" w:eastAsia="Times New Roman" w:hAnsi="Arial" w:cs="Arial"/>
                <w:bCs/>
              </w:rPr>
              <w:t xml:space="preserve">We show how </w:t>
            </w:r>
            <w:r w:rsidRPr="006440F6">
              <w:rPr>
                <w:rFonts w:ascii="Arial" w:eastAsia="Times New Roman" w:hAnsi="Arial" w:cs="Arial"/>
                <w:b/>
                <w:bCs/>
              </w:rPr>
              <w:t xml:space="preserve">tunicamycin </w:t>
            </w:r>
            <w:r w:rsidRPr="006440F6">
              <w:rPr>
                <w:rFonts w:ascii="Arial" w:eastAsia="Times New Roman" w:hAnsi="Arial" w:cs="Arial"/>
                <w:bCs/>
              </w:rPr>
              <w:t xml:space="preserve">binds and </w:t>
            </w:r>
            <w:r w:rsidRPr="006440F6">
              <w:rPr>
                <w:rFonts w:ascii="Arial" w:eastAsia="Times New Roman" w:hAnsi="Arial" w:cs="Arial"/>
                <w:b/>
                <w:bCs/>
              </w:rPr>
              <w:t>inhibits</w:t>
            </w:r>
            <w:r w:rsidRPr="006440F6">
              <w:rPr>
                <w:rFonts w:ascii="Arial" w:eastAsia="Times New Roman" w:hAnsi="Arial" w:cs="Arial"/>
                <w:bCs/>
              </w:rPr>
              <w:t xml:space="preserve"> DPAGT1</w:t>
            </w:r>
          </w:p>
          <w:p w14:paraId="0FECFA09" w14:textId="77777777" w:rsidR="002C1B2D" w:rsidRPr="006440F6" w:rsidRDefault="002C1B2D" w:rsidP="00CF36EC">
            <w:pPr>
              <w:numPr>
                <w:ilvl w:val="0"/>
                <w:numId w:val="7"/>
              </w:numPr>
              <w:spacing w:after="0" w:line="240" w:lineRule="auto"/>
              <w:ind w:left="360"/>
              <w:jc w:val="both"/>
              <w:rPr>
                <w:rFonts w:ascii="Arial" w:eastAsia="Times New Roman" w:hAnsi="Arial" w:cs="Arial"/>
                <w:bCs/>
              </w:rPr>
            </w:pPr>
            <w:r w:rsidRPr="006440F6">
              <w:rPr>
                <w:rFonts w:ascii="Arial" w:eastAsia="Times New Roman" w:hAnsi="Arial" w:cs="Arial"/>
                <w:bCs/>
              </w:rPr>
              <w:t xml:space="preserve">The structures </w:t>
            </w:r>
            <w:r w:rsidR="00B44474" w:rsidRPr="006440F6">
              <w:rPr>
                <w:rFonts w:ascii="Arial" w:eastAsia="Times New Roman" w:hAnsi="Arial" w:cs="Arial"/>
                <w:bCs/>
              </w:rPr>
              <w:t>indicate</w:t>
            </w:r>
            <w:r w:rsidRPr="006440F6">
              <w:rPr>
                <w:rFonts w:ascii="Arial" w:eastAsia="Times New Roman" w:hAnsi="Arial" w:cs="Arial"/>
                <w:bCs/>
              </w:rPr>
              <w:t xml:space="preserve"> the </w:t>
            </w:r>
            <w:r w:rsidRPr="006440F6">
              <w:rPr>
                <w:rFonts w:ascii="Arial" w:eastAsia="Times New Roman" w:hAnsi="Arial" w:cs="Arial"/>
                <w:b/>
                <w:bCs/>
              </w:rPr>
              <w:t>binding</w:t>
            </w:r>
            <w:r w:rsidR="00CF36EC" w:rsidRPr="006440F6">
              <w:rPr>
                <w:rFonts w:ascii="Arial" w:eastAsia="Times New Roman" w:hAnsi="Arial" w:cs="Arial"/>
                <w:b/>
                <w:bCs/>
              </w:rPr>
              <w:t xml:space="preserve"> sites of both substrates</w:t>
            </w:r>
            <w:r w:rsidRPr="006440F6">
              <w:rPr>
                <w:rFonts w:ascii="Arial" w:eastAsia="Times New Roman" w:hAnsi="Arial" w:cs="Arial"/>
                <w:b/>
                <w:bCs/>
              </w:rPr>
              <w:t xml:space="preserve"> </w:t>
            </w:r>
          </w:p>
          <w:p w14:paraId="1140D216" w14:textId="77777777" w:rsidR="002C1B2D" w:rsidRPr="006440F6" w:rsidRDefault="002C1B2D" w:rsidP="00516C2E">
            <w:pPr>
              <w:numPr>
                <w:ilvl w:val="0"/>
                <w:numId w:val="7"/>
              </w:numPr>
              <w:spacing w:after="0" w:line="240" w:lineRule="auto"/>
              <w:ind w:left="360"/>
              <w:jc w:val="both"/>
              <w:rPr>
                <w:rFonts w:ascii="Arial" w:eastAsia="Times New Roman" w:hAnsi="Arial" w:cs="Arial"/>
                <w:bCs/>
              </w:rPr>
            </w:pPr>
            <w:r w:rsidRPr="006440F6">
              <w:rPr>
                <w:rFonts w:ascii="Arial" w:eastAsia="Times New Roman" w:hAnsi="Arial" w:cs="Arial"/>
                <w:bCs/>
              </w:rPr>
              <w:t xml:space="preserve">There are </w:t>
            </w:r>
            <w:r w:rsidRPr="006440F6">
              <w:rPr>
                <w:rFonts w:ascii="Arial" w:eastAsia="Times New Roman" w:hAnsi="Arial" w:cs="Arial"/>
                <w:b/>
                <w:bCs/>
              </w:rPr>
              <w:t>&gt;20 mutations found in CMS and CDG patients</w:t>
            </w:r>
            <w:r w:rsidRPr="006440F6">
              <w:rPr>
                <w:rFonts w:ascii="Arial" w:eastAsia="Times New Roman" w:hAnsi="Arial" w:cs="Arial"/>
                <w:bCs/>
              </w:rPr>
              <w:t xml:space="preserve">. Mapping the mutations on the structure </w:t>
            </w:r>
            <w:r w:rsidR="00B44474" w:rsidRPr="006440F6">
              <w:rPr>
                <w:rFonts w:ascii="Arial" w:eastAsia="Times New Roman" w:hAnsi="Arial" w:cs="Arial"/>
                <w:bCs/>
              </w:rPr>
              <w:t>has allowed us to i</w:t>
            </w:r>
            <w:r w:rsidRPr="006440F6">
              <w:rPr>
                <w:rFonts w:ascii="Arial" w:eastAsia="Times New Roman" w:hAnsi="Arial" w:cs="Arial"/>
                <w:bCs/>
              </w:rPr>
              <w:t>dentify the likely m</w:t>
            </w:r>
            <w:r w:rsidR="00B44474" w:rsidRPr="006440F6">
              <w:rPr>
                <w:rFonts w:ascii="Arial" w:eastAsia="Times New Roman" w:hAnsi="Arial" w:cs="Arial"/>
                <w:bCs/>
              </w:rPr>
              <w:t>echanisms for loss of activity</w:t>
            </w:r>
          </w:p>
          <w:p w14:paraId="7EC84CE9"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p>
          <w:p w14:paraId="653B8C51" w14:textId="77777777" w:rsidR="002C1B2D" w:rsidRPr="006440F6" w:rsidRDefault="002C1B2D" w:rsidP="00516C2E">
            <w:pPr>
              <w:spacing w:after="0" w:line="240" w:lineRule="auto"/>
              <w:jc w:val="both"/>
              <w:rPr>
                <w:rFonts w:ascii="Arial" w:eastAsia="Times New Roman" w:hAnsi="Arial" w:cs="Arial"/>
                <w:bCs/>
                <w:i/>
                <w:color w:val="4BACC6" w:themeColor="accent5"/>
                <w:u w:val="single"/>
              </w:rPr>
            </w:pPr>
            <w:r w:rsidRPr="006440F6">
              <w:rPr>
                <w:rFonts w:ascii="Arial" w:eastAsia="Times New Roman" w:hAnsi="Arial" w:cs="Arial"/>
                <w:bCs/>
                <w:i/>
                <w:color w:val="4BACC6" w:themeColor="accent5"/>
                <w:u w:val="single"/>
              </w:rPr>
              <w:t>Medical relevance</w:t>
            </w:r>
          </w:p>
          <w:p w14:paraId="3882DB10"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p>
          <w:p w14:paraId="0F1AD446" w14:textId="77777777" w:rsidR="002C1B2D" w:rsidRPr="006440F6" w:rsidRDefault="002C1B2D" w:rsidP="00516C2E">
            <w:pPr>
              <w:numPr>
                <w:ilvl w:val="0"/>
                <w:numId w:val="7"/>
              </w:numPr>
              <w:spacing w:after="0" w:line="240" w:lineRule="auto"/>
              <w:ind w:left="360"/>
              <w:jc w:val="both"/>
              <w:rPr>
                <w:rFonts w:ascii="Arial" w:eastAsia="Times New Roman" w:hAnsi="Arial" w:cs="Arial"/>
                <w:bCs/>
              </w:rPr>
            </w:pPr>
            <w:r w:rsidRPr="006440F6">
              <w:rPr>
                <w:rFonts w:ascii="Arial" w:eastAsia="Times New Roman" w:hAnsi="Arial" w:cs="Arial"/>
                <w:bCs/>
              </w:rPr>
              <w:t>An underst</w:t>
            </w:r>
            <w:r w:rsidR="007A631E" w:rsidRPr="006440F6">
              <w:rPr>
                <w:rFonts w:ascii="Arial" w:eastAsia="Times New Roman" w:hAnsi="Arial" w:cs="Arial"/>
                <w:bCs/>
              </w:rPr>
              <w:t xml:space="preserve">anding of how mutations affect </w:t>
            </w:r>
            <w:r w:rsidRPr="006440F6">
              <w:rPr>
                <w:rFonts w:ascii="Arial" w:eastAsia="Times New Roman" w:hAnsi="Arial" w:cs="Arial"/>
                <w:bCs/>
              </w:rPr>
              <w:t xml:space="preserve">DAGT1 activity </w:t>
            </w:r>
            <w:r w:rsidRPr="006440F6">
              <w:rPr>
                <w:rFonts w:ascii="Arial" w:eastAsia="Times New Roman" w:hAnsi="Arial" w:cs="Arial"/>
                <w:b/>
                <w:bCs/>
              </w:rPr>
              <w:t xml:space="preserve">will assist clinicians </w:t>
            </w:r>
            <w:r w:rsidRPr="006440F6">
              <w:rPr>
                <w:rFonts w:ascii="Arial" w:eastAsia="Times New Roman" w:hAnsi="Arial" w:cs="Arial"/>
                <w:bCs/>
              </w:rPr>
              <w:t xml:space="preserve">in deciding on treatment. </w:t>
            </w:r>
          </w:p>
          <w:p w14:paraId="134E44A5" w14:textId="77777777" w:rsidR="002C1B2D" w:rsidRPr="006440F6" w:rsidRDefault="002C1B2D" w:rsidP="00516C2E">
            <w:pPr>
              <w:numPr>
                <w:ilvl w:val="0"/>
                <w:numId w:val="7"/>
              </w:numPr>
              <w:spacing w:after="0" w:line="240" w:lineRule="auto"/>
              <w:ind w:left="360"/>
              <w:jc w:val="both"/>
              <w:rPr>
                <w:rFonts w:ascii="Arial" w:eastAsia="Times New Roman" w:hAnsi="Arial" w:cs="Arial"/>
                <w:bCs/>
              </w:rPr>
            </w:pPr>
            <w:r w:rsidRPr="006440F6">
              <w:rPr>
                <w:rFonts w:ascii="Arial" w:eastAsia="Times New Roman" w:hAnsi="Arial" w:cs="Arial"/>
                <w:bCs/>
              </w:rPr>
              <w:t>It is likely that in cases where missense mutations are found in patients, the mutations will cause only a modest drop in activity of the second allele. Using the TEP assays, the effect of mutations on activity and thermostability will be determined and it may be possible to identify activators.</w:t>
            </w:r>
          </w:p>
          <w:p w14:paraId="3CAC1ECC" w14:textId="77777777" w:rsidR="002C1B2D" w:rsidRPr="006440F6" w:rsidRDefault="002C1B2D" w:rsidP="00516C2E">
            <w:pPr>
              <w:numPr>
                <w:ilvl w:val="0"/>
                <w:numId w:val="7"/>
              </w:numPr>
              <w:spacing w:after="0" w:line="240" w:lineRule="auto"/>
              <w:ind w:left="360"/>
              <w:jc w:val="both"/>
              <w:rPr>
                <w:rFonts w:ascii="Arial" w:eastAsia="Times New Roman" w:hAnsi="Arial" w:cs="Arial"/>
                <w:bCs/>
              </w:rPr>
            </w:pPr>
            <w:r w:rsidRPr="006440F6">
              <w:rPr>
                <w:rFonts w:ascii="Arial" w:eastAsia="Times New Roman" w:hAnsi="Arial" w:cs="Arial"/>
                <w:bCs/>
              </w:rPr>
              <w:t>The antibiotic tunicamycin is highly toxic as it inhibits DPAGT1. The structure</w:t>
            </w:r>
            <w:r w:rsidR="00F54839" w:rsidRPr="006440F6">
              <w:rPr>
                <w:rFonts w:ascii="Arial" w:eastAsia="Times New Roman" w:hAnsi="Arial" w:cs="Arial"/>
                <w:bCs/>
              </w:rPr>
              <w:t xml:space="preserve"> and assays</w:t>
            </w:r>
            <w:r w:rsidRPr="006440F6">
              <w:rPr>
                <w:rFonts w:ascii="Arial" w:eastAsia="Times New Roman" w:hAnsi="Arial" w:cs="Arial"/>
                <w:bCs/>
              </w:rPr>
              <w:t xml:space="preserve"> of DPAGT1 will </w:t>
            </w:r>
            <w:r w:rsidR="00F54839" w:rsidRPr="006440F6">
              <w:rPr>
                <w:rFonts w:ascii="Arial" w:eastAsia="Times New Roman" w:hAnsi="Arial" w:cs="Arial"/>
                <w:bCs/>
              </w:rPr>
              <w:t>assist</w:t>
            </w:r>
            <w:r w:rsidRPr="006440F6">
              <w:rPr>
                <w:rFonts w:ascii="Arial" w:eastAsia="Times New Roman" w:hAnsi="Arial" w:cs="Arial"/>
                <w:bCs/>
              </w:rPr>
              <w:t xml:space="preserve"> our collaborator Ben Davis (Chemistry, Oxf</w:t>
            </w:r>
            <w:r w:rsidR="00F54839" w:rsidRPr="006440F6">
              <w:rPr>
                <w:rFonts w:ascii="Arial" w:eastAsia="Times New Roman" w:hAnsi="Arial" w:cs="Arial"/>
                <w:bCs/>
              </w:rPr>
              <w:t>ord) with</w:t>
            </w:r>
            <w:r w:rsidRPr="006440F6">
              <w:rPr>
                <w:rFonts w:ascii="Arial" w:eastAsia="Times New Roman" w:hAnsi="Arial" w:cs="Arial"/>
                <w:bCs/>
              </w:rPr>
              <w:t xml:space="preserve"> design</w:t>
            </w:r>
            <w:r w:rsidR="00F54839" w:rsidRPr="006440F6">
              <w:rPr>
                <w:rFonts w:ascii="Arial" w:eastAsia="Times New Roman" w:hAnsi="Arial" w:cs="Arial"/>
                <w:bCs/>
              </w:rPr>
              <w:t xml:space="preserve"> and selection of</w:t>
            </w:r>
            <w:r w:rsidRPr="006440F6">
              <w:rPr>
                <w:rFonts w:ascii="Arial" w:eastAsia="Times New Roman" w:hAnsi="Arial" w:cs="Arial"/>
                <w:bCs/>
              </w:rPr>
              <w:t xml:space="preserve"> derivatives of tunicamycin that do not inhibit DPAGT1, but retain activity on MraY and other bacterial homologues</w:t>
            </w:r>
            <w:r w:rsidR="00F54839" w:rsidRPr="006440F6">
              <w:rPr>
                <w:rFonts w:ascii="Arial" w:eastAsia="Times New Roman" w:hAnsi="Arial" w:cs="Arial"/>
                <w:bCs/>
              </w:rPr>
              <w:t>. As MraY</w:t>
            </w:r>
            <w:r w:rsidRPr="006440F6">
              <w:rPr>
                <w:rFonts w:ascii="Arial" w:eastAsia="Times New Roman" w:hAnsi="Arial" w:cs="Arial"/>
                <w:bCs/>
              </w:rPr>
              <w:t xml:space="preserve"> </w:t>
            </w:r>
            <w:r w:rsidR="00F54839" w:rsidRPr="006440F6">
              <w:rPr>
                <w:rFonts w:ascii="Arial" w:eastAsia="Times New Roman" w:hAnsi="Arial" w:cs="Arial"/>
                <w:bCs/>
              </w:rPr>
              <w:t>is</w:t>
            </w:r>
            <w:r w:rsidRPr="006440F6">
              <w:rPr>
                <w:rFonts w:ascii="Arial" w:eastAsia="Times New Roman" w:hAnsi="Arial" w:cs="Arial"/>
                <w:bCs/>
              </w:rPr>
              <w:t xml:space="preserve"> necessary for </w:t>
            </w:r>
            <w:r w:rsidR="00F54839" w:rsidRPr="006440F6">
              <w:rPr>
                <w:rFonts w:ascii="Arial" w:eastAsia="Times New Roman" w:hAnsi="Arial" w:cs="Arial"/>
                <w:bCs/>
              </w:rPr>
              <w:t xml:space="preserve">bacterial cell wall formation, this work has the </w:t>
            </w:r>
            <w:r w:rsidRPr="006440F6">
              <w:rPr>
                <w:rFonts w:ascii="Arial" w:eastAsia="Times New Roman" w:hAnsi="Arial" w:cs="Arial"/>
                <w:bCs/>
              </w:rPr>
              <w:t xml:space="preserve">potential </w:t>
            </w:r>
            <w:r w:rsidR="00F54839" w:rsidRPr="006440F6">
              <w:rPr>
                <w:rFonts w:ascii="Arial" w:eastAsia="Times New Roman" w:hAnsi="Arial" w:cs="Arial"/>
                <w:bCs/>
              </w:rPr>
              <w:t xml:space="preserve">to provide new leads for </w:t>
            </w:r>
            <w:r w:rsidRPr="006440F6">
              <w:rPr>
                <w:rFonts w:ascii="Arial" w:eastAsia="Times New Roman" w:hAnsi="Arial" w:cs="Arial"/>
                <w:bCs/>
              </w:rPr>
              <w:t>antibiotic therapy.</w:t>
            </w:r>
          </w:p>
          <w:p w14:paraId="32263C12" w14:textId="77777777" w:rsidR="002C1B2D" w:rsidRPr="006440F6" w:rsidRDefault="002C1B2D" w:rsidP="00516C2E">
            <w:pPr>
              <w:spacing w:after="0" w:line="240" w:lineRule="auto"/>
              <w:jc w:val="both"/>
              <w:rPr>
                <w:rFonts w:ascii="Arial" w:eastAsia="Times New Roman" w:hAnsi="Arial" w:cs="Arial"/>
                <w:bCs/>
              </w:rPr>
            </w:pPr>
          </w:p>
          <w:p w14:paraId="7FDB4EB5" w14:textId="77777777" w:rsidR="002C1B2D" w:rsidRPr="006440F6" w:rsidRDefault="002C1B2D" w:rsidP="00516C2E">
            <w:pPr>
              <w:spacing w:after="0" w:line="240" w:lineRule="auto"/>
              <w:jc w:val="both"/>
              <w:rPr>
                <w:rFonts w:ascii="Arial" w:eastAsia="Times New Roman" w:hAnsi="Arial" w:cs="Arial"/>
                <w:bCs/>
                <w:color w:val="4BACC6" w:themeColor="accent5"/>
                <w:u w:val="single"/>
              </w:rPr>
            </w:pPr>
            <w:r w:rsidRPr="006440F6">
              <w:rPr>
                <w:rFonts w:ascii="Arial" w:eastAsia="Times New Roman" w:hAnsi="Arial" w:cs="Arial"/>
                <w:bCs/>
                <w:i/>
                <w:color w:val="4BACC6" w:themeColor="accent5"/>
                <w:u w:val="single"/>
              </w:rPr>
              <w:t>Collaborations</w:t>
            </w:r>
          </w:p>
          <w:p w14:paraId="1B678399"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rPr>
              <w:t xml:space="preserve">The following collaborations have been established. </w:t>
            </w:r>
          </w:p>
          <w:p w14:paraId="6D303236" w14:textId="77777777" w:rsidR="002C1B2D" w:rsidRPr="006440F6" w:rsidRDefault="002C1B2D" w:rsidP="00516C2E">
            <w:pPr>
              <w:pStyle w:val="ListParagraph"/>
              <w:numPr>
                <w:ilvl w:val="0"/>
                <w:numId w:val="10"/>
              </w:numPr>
              <w:spacing w:after="0" w:line="240" w:lineRule="auto"/>
              <w:ind w:left="360"/>
              <w:rPr>
                <w:rFonts w:ascii="Arial" w:eastAsia="Times New Roman" w:hAnsi="Arial" w:cs="Arial"/>
                <w:bCs/>
              </w:rPr>
            </w:pPr>
            <w:r w:rsidRPr="006440F6">
              <w:rPr>
                <w:rFonts w:ascii="Arial" w:eastAsia="Times New Roman" w:hAnsi="Arial" w:cs="Arial"/>
                <w:b/>
                <w:bCs/>
              </w:rPr>
              <w:t>David Beeson, (WIMM, Oxford)</w:t>
            </w:r>
            <w:r w:rsidRPr="006440F6">
              <w:rPr>
                <w:rFonts w:ascii="Arial" w:eastAsia="Times New Roman" w:hAnsi="Arial" w:cs="Arial"/>
                <w:bCs/>
              </w:rPr>
              <w:t xml:space="preserve"> – Studies the causes of CMS in patients at the Radcliffe Hospital, Oxford</w:t>
            </w:r>
          </w:p>
          <w:p w14:paraId="6D033335" w14:textId="77777777" w:rsidR="002C1B2D" w:rsidRPr="006440F6" w:rsidRDefault="002C1B2D" w:rsidP="00374064">
            <w:pPr>
              <w:pStyle w:val="ListParagraph"/>
              <w:numPr>
                <w:ilvl w:val="0"/>
                <w:numId w:val="7"/>
              </w:numPr>
              <w:spacing w:line="240" w:lineRule="auto"/>
              <w:ind w:left="360"/>
              <w:rPr>
                <w:rFonts w:ascii="Arial" w:eastAsia="Times New Roman" w:hAnsi="Arial" w:cs="Arial"/>
                <w:bCs/>
              </w:rPr>
            </w:pPr>
            <w:r w:rsidRPr="006440F6">
              <w:rPr>
                <w:rFonts w:ascii="Arial" w:eastAsia="Times New Roman" w:hAnsi="Arial" w:cs="Arial"/>
                <w:b/>
                <w:bCs/>
              </w:rPr>
              <w:t xml:space="preserve">Ben Davis, (Chemistry, Oxford) </w:t>
            </w:r>
            <w:r w:rsidRPr="006440F6">
              <w:rPr>
                <w:rFonts w:ascii="Arial" w:eastAsia="Times New Roman" w:hAnsi="Arial" w:cs="Arial"/>
                <w:bCs/>
              </w:rPr>
              <w:t>– Chemist interested in design of novel tunicamycin analogues that will inhibit MraY, but not DPAGT1</w:t>
            </w:r>
          </w:p>
          <w:p w14:paraId="2ED0602E" w14:textId="77777777" w:rsidR="00374064" w:rsidRPr="00374064" w:rsidRDefault="00374064" w:rsidP="00374064">
            <w:pPr>
              <w:pStyle w:val="ListParagraph"/>
              <w:spacing w:line="240" w:lineRule="auto"/>
              <w:ind w:left="360"/>
              <w:rPr>
                <w:rFonts w:eastAsia="Times New Roman" w:cs="Arial"/>
                <w:bCs/>
                <w:sz w:val="20"/>
                <w:szCs w:val="20"/>
              </w:rPr>
            </w:pPr>
          </w:p>
        </w:tc>
      </w:tr>
    </w:tbl>
    <w:p w14:paraId="17A15D09" w14:textId="77777777" w:rsidR="002C1B2D" w:rsidRDefault="002C1B2D" w:rsidP="00516C2E">
      <w:pPr>
        <w:spacing w:after="0"/>
        <w:rPr>
          <w:rFonts w:ascii="Arial" w:hAnsi="Arial" w:cs="Arial"/>
          <w:b/>
          <w:bCs/>
        </w:rPr>
      </w:pPr>
    </w:p>
    <w:p w14:paraId="247AE615" w14:textId="77777777" w:rsidR="00CE26D6" w:rsidRDefault="00CE26D6" w:rsidP="00CE26D6">
      <w:pPr>
        <w:spacing w:after="0"/>
      </w:pPr>
      <w:r>
        <w:rPr>
          <w:rFonts w:ascii="Arial" w:hAnsi="Arial" w:cs="Arial"/>
          <w:b/>
          <w:bCs/>
          <w:sz w:val="20"/>
        </w:rPr>
        <w:t>FUNDING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6"/>
      </w:tblGrid>
      <w:tr w:rsidR="00CE26D6" w:rsidRPr="00EF1205" w14:paraId="468B8F01" w14:textId="77777777" w:rsidTr="00A02F78">
        <w:tc>
          <w:tcPr>
            <w:tcW w:w="9776" w:type="dxa"/>
            <w:shd w:val="clear" w:color="auto" w:fill="auto"/>
            <w:vAlign w:val="center"/>
          </w:tcPr>
          <w:p w14:paraId="19D975DE" w14:textId="5F60F4A9" w:rsidR="00CE26D6" w:rsidRPr="00474353" w:rsidRDefault="00CE26D6" w:rsidP="00326AB0">
            <w:pPr>
              <w:spacing w:after="0" w:line="240" w:lineRule="auto"/>
              <w:rPr>
                <w:rFonts w:ascii="Arial" w:eastAsia="Times New Roman" w:hAnsi="Arial" w:cs="Arial"/>
                <w:bCs/>
                <w:sz w:val="20"/>
              </w:rPr>
            </w:pPr>
            <w:r w:rsidRPr="00474353">
              <w:rPr>
                <w:rFonts w:ascii="Arial" w:eastAsia="Times New Roman" w:hAnsi="Arial" w:cs="Arial"/>
                <w:bCs/>
                <w:sz w:val="20"/>
              </w:rPr>
              <w:t>The</w:t>
            </w:r>
            <w:r w:rsidR="00326AB0">
              <w:rPr>
                <w:rFonts w:ascii="Arial" w:eastAsia="Times New Roman" w:hAnsi="Arial" w:cs="Arial"/>
                <w:bCs/>
                <w:sz w:val="20"/>
              </w:rPr>
              <w:t xml:space="preserve"> work done by</w:t>
            </w:r>
            <w:r w:rsidRPr="00474353">
              <w:rPr>
                <w:rFonts w:ascii="Arial" w:eastAsia="Times New Roman" w:hAnsi="Arial" w:cs="Arial"/>
                <w:bCs/>
                <w:sz w:val="20"/>
              </w:rPr>
              <w:t xml:space="preserve"> SGC</w:t>
            </w:r>
            <w:r w:rsidR="00326AB0">
              <w:rPr>
                <w:rFonts w:ascii="Arial" w:eastAsia="Times New Roman" w:hAnsi="Arial" w:cs="Arial"/>
                <w:bCs/>
                <w:sz w:val="20"/>
              </w:rPr>
              <w:t xml:space="preserve"> has been funded by a grant from the</w:t>
            </w:r>
            <w:r w:rsidRPr="00474353">
              <w:rPr>
                <w:rFonts w:ascii="Arial" w:eastAsia="Times New Roman" w:hAnsi="Arial" w:cs="Arial"/>
                <w:bCs/>
                <w:sz w:val="20"/>
              </w:rPr>
              <w:t xml:space="preserve"> Wellcome Trust [106169/ZZ14/Z].</w:t>
            </w:r>
          </w:p>
        </w:tc>
      </w:tr>
    </w:tbl>
    <w:p w14:paraId="72F9EC88" w14:textId="77777777" w:rsidR="00CE26D6" w:rsidRDefault="00CE26D6" w:rsidP="00516C2E">
      <w:pPr>
        <w:spacing w:after="0"/>
        <w:rPr>
          <w:rFonts w:ascii="Arial" w:hAnsi="Arial" w:cs="Arial"/>
          <w:b/>
          <w:bCs/>
        </w:rPr>
      </w:pPr>
    </w:p>
    <w:p w14:paraId="78F40F12" w14:textId="77777777" w:rsidR="00CE26D6" w:rsidRDefault="00CE26D6">
      <w:pPr>
        <w:spacing w:after="200" w:line="276" w:lineRule="auto"/>
        <w:rPr>
          <w:rFonts w:ascii="Arial" w:hAnsi="Arial" w:cs="Arial"/>
          <w:b/>
          <w:bCs/>
        </w:rPr>
      </w:pPr>
      <w:r>
        <w:rPr>
          <w:rFonts w:ascii="Arial" w:hAnsi="Arial" w:cs="Arial"/>
          <w:b/>
          <w:bCs/>
        </w:rPr>
        <w:br w:type="page"/>
      </w:r>
    </w:p>
    <w:p w14:paraId="45F31482" w14:textId="77777777" w:rsidR="00CE26D6" w:rsidRPr="00571BE4" w:rsidRDefault="00CE26D6" w:rsidP="00516C2E">
      <w:pPr>
        <w:spacing w:after="0"/>
        <w:rPr>
          <w:rFonts w:ascii="Arial" w:hAnsi="Arial" w:cs="Arial"/>
          <w:b/>
          <w:bCs/>
        </w:rPr>
      </w:pPr>
    </w:p>
    <w:p w14:paraId="19669985" w14:textId="0D5017B2" w:rsidR="002C1B2D" w:rsidRDefault="002C1B2D" w:rsidP="00516C2E">
      <w:pPr>
        <w:spacing w:after="0"/>
        <w:rPr>
          <w:rFonts w:ascii="Arial" w:hAnsi="Arial" w:cs="Arial"/>
          <w:b/>
          <w:bCs/>
          <w:sz w:val="20"/>
        </w:rPr>
      </w:pPr>
      <w:r>
        <w:rPr>
          <w:rFonts w:ascii="Arial" w:hAnsi="Arial" w:cs="Arial"/>
          <w:b/>
          <w:bCs/>
          <w:sz w:val="20"/>
        </w:rPr>
        <w:t>ADDITIONAL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694"/>
        <w:gridCol w:w="4819"/>
      </w:tblGrid>
      <w:tr w:rsidR="00381C8C" w:rsidRPr="00EF1205" w14:paraId="38E06ED4" w14:textId="77777777" w:rsidTr="00B63A2B">
        <w:tc>
          <w:tcPr>
            <w:tcW w:w="2263" w:type="dxa"/>
            <w:shd w:val="clear" w:color="auto" w:fill="F2F2F2" w:themeFill="background1" w:themeFillShade="F2"/>
            <w:vAlign w:val="center"/>
          </w:tcPr>
          <w:p w14:paraId="5BD5F3DE" w14:textId="77777777" w:rsidR="00381C8C" w:rsidRPr="00EF1205" w:rsidRDefault="00381C8C" w:rsidP="00B63A2B">
            <w:pPr>
              <w:spacing w:after="0" w:line="240" w:lineRule="auto"/>
              <w:rPr>
                <w:rFonts w:ascii="Arial" w:eastAsia="Times New Roman" w:hAnsi="Arial" w:cs="Arial"/>
                <w:b/>
                <w:bCs/>
                <w:sz w:val="20"/>
              </w:rPr>
            </w:pPr>
            <w:r>
              <w:rPr>
                <w:rFonts w:ascii="Arial" w:eastAsia="Times New Roman" w:hAnsi="Arial" w:cs="Arial"/>
                <w:b/>
                <w:bCs/>
                <w:sz w:val="20"/>
              </w:rPr>
              <w:t>Materials &amp; Methods</w:t>
            </w:r>
          </w:p>
        </w:tc>
        <w:tc>
          <w:tcPr>
            <w:tcW w:w="2694" w:type="dxa"/>
            <w:vAlign w:val="center"/>
          </w:tcPr>
          <w:p w14:paraId="39F97E4A" w14:textId="61F3A05A" w:rsidR="00381C8C" w:rsidRPr="006440F6" w:rsidRDefault="00381C8C" w:rsidP="00FF40AB">
            <w:pPr>
              <w:spacing w:after="0" w:line="240" w:lineRule="auto"/>
              <w:rPr>
                <w:rFonts w:ascii="Arial" w:eastAsia="Times New Roman" w:hAnsi="Arial" w:cs="Arial"/>
                <w:bCs/>
                <w:lang w:val="en-US"/>
              </w:rPr>
            </w:pPr>
            <w:r>
              <w:rPr>
                <w:rFonts w:ascii="Arial" w:eastAsia="Times New Roman" w:hAnsi="Arial" w:cs="Arial"/>
                <w:bCs/>
                <w:lang w:val="en-US"/>
              </w:rPr>
              <w:t>DPAGT1 (5LEV,</w:t>
            </w:r>
            <w:r w:rsidR="009C3AAD">
              <w:rPr>
                <w:rFonts w:ascii="Arial" w:eastAsia="Times New Roman" w:hAnsi="Arial" w:cs="Arial"/>
                <w:bCs/>
                <w:lang w:val="en-US"/>
              </w:rPr>
              <w:t xml:space="preserve"> </w:t>
            </w:r>
            <w:r w:rsidR="009C3AAD" w:rsidRPr="009C3AAD">
              <w:rPr>
                <w:rFonts w:ascii="Arial" w:eastAsia="Times New Roman" w:hAnsi="Arial" w:cs="Arial"/>
                <w:bCs/>
                <w:lang w:val="en-US"/>
              </w:rPr>
              <w:t>5O5E</w:t>
            </w:r>
            <w:r>
              <w:rPr>
                <w:rFonts w:ascii="Arial" w:eastAsia="Times New Roman" w:hAnsi="Arial" w:cs="Arial"/>
                <w:bCs/>
                <w:lang w:val="en-US"/>
              </w:rPr>
              <w:t>)</w:t>
            </w:r>
          </w:p>
        </w:tc>
        <w:tc>
          <w:tcPr>
            <w:tcW w:w="4819" w:type="dxa"/>
          </w:tcPr>
          <w:p w14:paraId="336EB347" w14:textId="0CA235F9" w:rsidR="00381C8C" w:rsidRPr="006440F6" w:rsidRDefault="00381C8C" w:rsidP="00B63A2B">
            <w:pPr>
              <w:spacing w:after="0" w:line="240" w:lineRule="auto"/>
              <w:rPr>
                <w:rFonts w:ascii="Arial" w:eastAsia="Times New Roman" w:hAnsi="Arial" w:cs="Arial"/>
                <w:bCs/>
                <w:lang w:val="en-US"/>
              </w:rPr>
            </w:pPr>
            <w:r w:rsidRPr="006440F6">
              <w:rPr>
                <w:rFonts w:ascii="Arial" w:eastAsia="Times New Roman" w:hAnsi="Arial" w:cs="Arial"/>
                <w:bCs/>
                <w:lang w:val="en-US"/>
              </w:rPr>
              <w:t>Procedures for expression, purification, crystallization</w:t>
            </w:r>
            <w:r>
              <w:rPr>
                <w:rFonts w:ascii="Arial" w:eastAsia="Times New Roman" w:hAnsi="Arial" w:cs="Arial"/>
                <w:bCs/>
                <w:lang w:val="en-US"/>
              </w:rPr>
              <w:t xml:space="preserve"> (see below)</w:t>
            </w:r>
          </w:p>
        </w:tc>
      </w:tr>
      <w:tr w:rsidR="00381C8C" w:rsidRPr="00EF1205" w14:paraId="7168F493" w14:textId="77777777" w:rsidTr="00B63A2B">
        <w:tc>
          <w:tcPr>
            <w:tcW w:w="2263" w:type="dxa"/>
            <w:shd w:val="clear" w:color="auto" w:fill="F2F2F2" w:themeFill="background1" w:themeFillShade="F2"/>
            <w:vAlign w:val="center"/>
          </w:tcPr>
          <w:p w14:paraId="15089229" w14:textId="77777777" w:rsidR="00381C8C" w:rsidRPr="00EF1205" w:rsidRDefault="00381C8C" w:rsidP="00B63A2B">
            <w:pPr>
              <w:spacing w:after="0" w:line="240" w:lineRule="auto"/>
              <w:rPr>
                <w:rFonts w:ascii="Arial" w:eastAsia="Times New Roman" w:hAnsi="Arial" w:cs="Arial"/>
                <w:b/>
                <w:sz w:val="20"/>
              </w:rPr>
            </w:pPr>
            <w:r>
              <w:rPr>
                <w:rFonts w:ascii="Arial" w:eastAsia="Times New Roman" w:hAnsi="Arial" w:cs="Arial"/>
                <w:b/>
                <w:sz w:val="20"/>
              </w:rPr>
              <w:t>Structure files</w:t>
            </w:r>
          </w:p>
        </w:tc>
        <w:tc>
          <w:tcPr>
            <w:tcW w:w="2694" w:type="dxa"/>
          </w:tcPr>
          <w:p w14:paraId="04DBEBE4" w14:textId="27638FEE" w:rsidR="00381C8C" w:rsidRPr="006440F6" w:rsidRDefault="00381C8C" w:rsidP="00B63A2B">
            <w:pPr>
              <w:tabs>
                <w:tab w:val="center" w:pos="3002"/>
              </w:tabs>
              <w:spacing w:after="0" w:line="240" w:lineRule="auto"/>
              <w:rPr>
                <w:rFonts w:ascii="Arial" w:eastAsia="Times New Roman" w:hAnsi="Arial" w:cs="Arial"/>
              </w:rPr>
            </w:pPr>
            <w:r w:rsidRPr="006440F6">
              <w:rPr>
                <w:rFonts w:ascii="Arial" w:eastAsia="Times New Roman" w:hAnsi="Arial" w:cs="Arial"/>
              </w:rPr>
              <w:t xml:space="preserve">PDB codes </w:t>
            </w:r>
            <w:r w:rsidRPr="006440F6">
              <w:rPr>
                <w:rFonts w:ascii="Arial" w:eastAsia="Times New Roman" w:hAnsi="Arial" w:cs="Arial"/>
                <w:bCs/>
              </w:rPr>
              <w:t>5LEV</w:t>
            </w:r>
            <w:r w:rsidR="00FF40AB">
              <w:rPr>
                <w:rFonts w:ascii="Arial" w:eastAsia="Times New Roman" w:hAnsi="Arial" w:cs="Arial"/>
                <w:bCs/>
              </w:rPr>
              <w:t xml:space="preserve">; </w:t>
            </w:r>
            <w:r w:rsidR="009C3AAD" w:rsidRPr="009C3AAD">
              <w:rPr>
                <w:rFonts w:ascii="Arial" w:eastAsia="Times New Roman" w:hAnsi="Arial" w:cs="Arial"/>
                <w:bCs/>
              </w:rPr>
              <w:t>5O5E</w:t>
            </w:r>
          </w:p>
        </w:tc>
        <w:tc>
          <w:tcPr>
            <w:tcW w:w="4819" w:type="dxa"/>
          </w:tcPr>
          <w:p w14:paraId="03F537C3" w14:textId="77777777" w:rsidR="00381C8C" w:rsidRPr="006440F6" w:rsidRDefault="00381C8C" w:rsidP="00B63A2B">
            <w:pPr>
              <w:tabs>
                <w:tab w:val="center" w:pos="3002"/>
              </w:tabs>
              <w:spacing w:after="0" w:line="240" w:lineRule="auto"/>
              <w:rPr>
                <w:rFonts w:ascii="Arial" w:eastAsia="Times New Roman" w:hAnsi="Arial" w:cs="Arial"/>
              </w:rPr>
            </w:pPr>
            <w:r w:rsidRPr="006440F6">
              <w:rPr>
                <w:rFonts w:ascii="Arial" w:eastAsia="Times New Roman" w:hAnsi="Arial" w:cs="Arial"/>
              </w:rPr>
              <w:t xml:space="preserve">Structures of DPAGT1 </w:t>
            </w:r>
          </w:p>
        </w:tc>
      </w:tr>
    </w:tbl>
    <w:p w14:paraId="73B1DB9D" w14:textId="499C4798" w:rsidR="00381C8C" w:rsidRDefault="00381C8C" w:rsidP="00516C2E">
      <w:pPr>
        <w:spacing w:after="0"/>
      </w:pPr>
    </w:p>
    <w:p w14:paraId="4BFA9B55" w14:textId="77777777" w:rsidR="002C1B2D" w:rsidRDefault="002C1B2D" w:rsidP="00516C2E">
      <w:pPr>
        <w:spacing w:after="0"/>
      </w:pPr>
    </w:p>
    <w:tbl>
      <w:tblPr>
        <w:tblW w:w="9776" w:type="dxa"/>
        <w:tblLayout w:type="fixed"/>
        <w:tblLook w:val="0000" w:firstRow="0" w:lastRow="0" w:firstColumn="0" w:lastColumn="0" w:noHBand="0" w:noVBand="0"/>
      </w:tblPr>
      <w:tblGrid>
        <w:gridCol w:w="9776"/>
      </w:tblGrid>
      <w:tr w:rsidR="002C1B2D" w:rsidRPr="00E05DB5" w14:paraId="0F74E655" w14:textId="77777777" w:rsidTr="00C615D9">
        <w:trPr>
          <w:cantSplit/>
          <w:trHeight w:val="279"/>
        </w:trPr>
        <w:tc>
          <w:tcPr>
            <w:tcW w:w="9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5DBFA" w14:textId="77777777" w:rsidR="002C1B2D" w:rsidRPr="00E05DB5" w:rsidRDefault="00BA4B34" w:rsidP="00BA4B34">
            <w:pPr>
              <w:spacing w:after="0" w:line="240" w:lineRule="auto"/>
              <w:jc w:val="both"/>
              <w:rPr>
                <w:rFonts w:ascii="Arial" w:eastAsia="Times New Roman" w:hAnsi="Arial" w:cs="Arial"/>
                <w:b/>
                <w:bCs/>
                <w:sz w:val="20"/>
                <w:szCs w:val="24"/>
              </w:rPr>
            </w:pPr>
            <w:r>
              <w:rPr>
                <w:rFonts w:ascii="Arial" w:eastAsia="Times New Roman" w:hAnsi="Arial" w:cs="Arial"/>
                <w:b/>
                <w:bCs/>
                <w:sz w:val="20"/>
                <w:szCs w:val="24"/>
              </w:rPr>
              <w:t>Supplemental Information</w:t>
            </w:r>
          </w:p>
        </w:tc>
      </w:tr>
      <w:tr w:rsidR="002C1B2D" w:rsidRPr="00E05DB5" w14:paraId="03B2A6F8" w14:textId="77777777" w:rsidTr="00C615D9">
        <w:trPr>
          <w:trHeight w:val="279"/>
        </w:trPr>
        <w:tc>
          <w:tcPr>
            <w:tcW w:w="9776" w:type="dxa"/>
            <w:tcBorders>
              <w:top w:val="single" w:sz="4" w:space="0" w:color="auto"/>
              <w:left w:val="single" w:sz="4" w:space="0" w:color="auto"/>
              <w:bottom w:val="single" w:sz="4" w:space="0" w:color="auto"/>
              <w:right w:val="single" w:sz="4" w:space="0" w:color="auto"/>
            </w:tcBorders>
            <w:vAlign w:val="center"/>
          </w:tcPr>
          <w:p w14:paraId="12B4FC8F" w14:textId="77777777" w:rsidR="002C1B2D" w:rsidRPr="006440F6" w:rsidRDefault="002C1B2D" w:rsidP="00516C2E">
            <w:pPr>
              <w:spacing w:after="0" w:line="240" w:lineRule="auto"/>
              <w:jc w:val="both"/>
              <w:rPr>
                <w:rFonts w:ascii="Arial" w:eastAsia="Times New Roman" w:hAnsi="Arial" w:cs="Arial"/>
                <w:b/>
                <w:bCs/>
                <w:i/>
                <w:sz w:val="20"/>
                <w:szCs w:val="20"/>
              </w:rPr>
            </w:pPr>
            <w:r w:rsidRPr="006440F6">
              <w:rPr>
                <w:rFonts w:ascii="Arial" w:eastAsia="Times New Roman" w:hAnsi="Arial" w:cs="Arial"/>
                <w:b/>
                <w:bCs/>
                <w:i/>
                <w:sz w:val="20"/>
                <w:szCs w:val="20"/>
              </w:rPr>
              <w:t>1. References</w:t>
            </w:r>
          </w:p>
          <w:p w14:paraId="4449BDD6" w14:textId="77777777" w:rsidR="00516C2E" w:rsidRPr="006440F6" w:rsidRDefault="00516C2E" w:rsidP="00516C2E">
            <w:pPr>
              <w:spacing w:after="0" w:line="240" w:lineRule="auto"/>
              <w:jc w:val="both"/>
              <w:rPr>
                <w:rFonts w:ascii="Arial" w:eastAsia="Times New Roman" w:hAnsi="Arial" w:cs="Arial"/>
                <w:b/>
                <w:bCs/>
                <w:i/>
                <w:sz w:val="20"/>
                <w:szCs w:val="20"/>
              </w:rPr>
            </w:pPr>
          </w:p>
          <w:p w14:paraId="5C0483F2"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Belaya, K., Finlayson, S., Slater, C.R., Cossins, J., Liu, W.W., Maxwell, S., McGowan, S.J., Maslau, S., Twigg, S.R., Walls, T.J.</w:t>
            </w:r>
            <w:r w:rsidRPr="006440F6">
              <w:rPr>
                <w:rFonts w:ascii="Arial" w:hAnsi="Arial" w:cs="Arial"/>
                <w:i/>
                <w:noProof/>
                <w:sz w:val="20"/>
                <w:szCs w:val="20"/>
              </w:rPr>
              <w:t>, et al.</w:t>
            </w:r>
            <w:r w:rsidRPr="006440F6">
              <w:rPr>
                <w:rFonts w:ascii="Arial" w:hAnsi="Arial" w:cs="Arial"/>
                <w:noProof/>
                <w:sz w:val="20"/>
                <w:szCs w:val="20"/>
              </w:rPr>
              <w:t xml:space="preserve"> (2012). Mutations in DPAGT1 cause a limb-girdle congenital myasthenic syndrome with tubular aggregates. Am J Hum Genet</w:t>
            </w:r>
            <w:r w:rsidRPr="006440F6">
              <w:rPr>
                <w:rFonts w:ascii="Arial" w:hAnsi="Arial" w:cs="Arial"/>
                <w:i/>
                <w:noProof/>
                <w:sz w:val="20"/>
                <w:szCs w:val="20"/>
              </w:rPr>
              <w:t xml:space="preserve"> 91</w:t>
            </w:r>
            <w:r w:rsidRPr="006440F6">
              <w:rPr>
                <w:rFonts w:ascii="Arial" w:hAnsi="Arial" w:cs="Arial"/>
                <w:noProof/>
                <w:sz w:val="20"/>
                <w:szCs w:val="20"/>
              </w:rPr>
              <w:t>, 193-201.</w:t>
            </w:r>
          </w:p>
          <w:p w14:paraId="3446C683"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Chung, B.C., Zhao, J., Gillespie, R.A., Kwon, D.Y., Guan, Z., Hong, J., Zhou, P., and Lee, S.Y. (2013). Crystal structure of MraY, an essential membrane enzyme for bacterial cell wall synthesis. Science</w:t>
            </w:r>
            <w:r w:rsidRPr="006440F6">
              <w:rPr>
                <w:rFonts w:ascii="Arial" w:hAnsi="Arial" w:cs="Arial"/>
                <w:i/>
                <w:noProof/>
                <w:sz w:val="20"/>
                <w:szCs w:val="20"/>
              </w:rPr>
              <w:t xml:space="preserve"> 341</w:t>
            </w:r>
            <w:r w:rsidRPr="006440F6">
              <w:rPr>
                <w:rFonts w:ascii="Arial" w:hAnsi="Arial" w:cs="Arial"/>
                <w:noProof/>
                <w:sz w:val="20"/>
                <w:szCs w:val="20"/>
              </w:rPr>
              <w:t>, 1012-1016.</w:t>
            </w:r>
          </w:p>
          <w:p w14:paraId="1A3A6323"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Iqbal, Z., Shahzad, M., Vissers, L.E., van Scherpenzeel, M., Gilissen, C., Razzaq, A., Zahoor, M.Y., Khan, S.N., Kleefstra, T., Veltman, J.A.</w:t>
            </w:r>
            <w:r w:rsidRPr="006440F6">
              <w:rPr>
                <w:rFonts w:ascii="Arial" w:hAnsi="Arial" w:cs="Arial"/>
                <w:i/>
                <w:noProof/>
                <w:sz w:val="20"/>
                <w:szCs w:val="20"/>
              </w:rPr>
              <w:t>, et al.</w:t>
            </w:r>
            <w:r w:rsidRPr="006440F6">
              <w:rPr>
                <w:rFonts w:ascii="Arial" w:hAnsi="Arial" w:cs="Arial"/>
                <w:noProof/>
                <w:sz w:val="20"/>
                <w:szCs w:val="20"/>
              </w:rPr>
              <w:t xml:space="preserve"> (2013). A compound heterozygous mutation in DPAGT1 results in a congenital disorder of glycosylation with a relatively mild phenotype. Eur J Hum Genet</w:t>
            </w:r>
            <w:r w:rsidRPr="006440F6">
              <w:rPr>
                <w:rFonts w:ascii="Arial" w:hAnsi="Arial" w:cs="Arial"/>
                <w:i/>
                <w:noProof/>
                <w:sz w:val="20"/>
                <w:szCs w:val="20"/>
              </w:rPr>
              <w:t xml:space="preserve"> 21</w:t>
            </w:r>
            <w:r w:rsidRPr="006440F6">
              <w:rPr>
                <w:rFonts w:ascii="Arial" w:hAnsi="Arial" w:cs="Arial"/>
                <w:noProof/>
                <w:sz w:val="20"/>
                <w:szCs w:val="20"/>
              </w:rPr>
              <w:t>, 844-849.</w:t>
            </w:r>
          </w:p>
          <w:p w14:paraId="4CF9FD7F"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Thiel, C., and Korner, C. (2011). Mouse models for congenital disorders of glycosylation. J Inherit Metab Dis</w:t>
            </w:r>
            <w:r w:rsidRPr="006440F6">
              <w:rPr>
                <w:rFonts w:ascii="Arial" w:hAnsi="Arial" w:cs="Arial"/>
                <w:i/>
                <w:noProof/>
                <w:sz w:val="20"/>
                <w:szCs w:val="20"/>
              </w:rPr>
              <w:t xml:space="preserve"> 34</w:t>
            </w:r>
            <w:r w:rsidRPr="006440F6">
              <w:rPr>
                <w:rFonts w:ascii="Arial" w:hAnsi="Arial" w:cs="Arial"/>
                <w:noProof/>
                <w:sz w:val="20"/>
                <w:szCs w:val="20"/>
              </w:rPr>
              <w:t>, 879-889.</w:t>
            </w:r>
          </w:p>
          <w:p w14:paraId="2D7ECB6D"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Varelas, X., Bouchie, M.P., and Kukuruzinska, M.A. (2014). Protein N-glycosylation in oral cancer: dysregulated cellular networks among DPAGT1, E-cadherin adhesion and canonical Wnt signaling. Glycobiology</w:t>
            </w:r>
            <w:r w:rsidRPr="006440F6">
              <w:rPr>
                <w:rFonts w:ascii="Arial" w:hAnsi="Arial" w:cs="Arial"/>
                <w:i/>
                <w:noProof/>
                <w:sz w:val="20"/>
                <w:szCs w:val="20"/>
              </w:rPr>
              <w:t xml:space="preserve"> 24</w:t>
            </w:r>
            <w:r w:rsidRPr="006440F6">
              <w:rPr>
                <w:rFonts w:ascii="Arial" w:hAnsi="Arial" w:cs="Arial"/>
                <w:noProof/>
                <w:sz w:val="20"/>
                <w:szCs w:val="20"/>
              </w:rPr>
              <w:t>, 579-591.</w:t>
            </w:r>
          </w:p>
          <w:p w14:paraId="744EE9B7"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Wu, X., Rush, J.S., Karaoglu, D., Krasnewich, D., Lubinsky, M.S., Waechter, C.J., Gilmore, R., and Freeze, H.H. (2003). Deficiency of UDP-GlcNAc:Dolichol Phosphate N-Acetylglucosamine-1 Phosphate Transferase (DPAGT1) causes a novel congenital disorder of Glycosylation Type Ij. Hum Mutat</w:t>
            </w:r>
            <w:r w:rsidRPr="006440F6">
              <w:rPr>
                <w:rFonts w:ascii="Arial" w:hAnsi="Arial" w:cs="Arial"/>
                <w:i/>
                <w:noProof/>
                <w:sz w:val="20"/>
                <w:szCs w:val="20"/>
              </w:rPr>
              <w:t xml:space="preserve"> 22</w:t>
            </w:r>
            <w:r w:rsidRPr="006440F6">
              <w:rPr>
                <w:rFonts w:ascii="Arial" w:hAnsi="Arial" w:cs="Arial"/>
                <w:noProof/>
                <w:sz w:val="20"/>
                <w:szCs w:val="20"/>
              </w:rPr>
              <w:t>, 144-150.</w:t>
            </w:r>
          </w:p>
          <w:p w14:paraId="1268F883" w14:textId="77777777" w:rsidR="00516C2E" w:rsidRPr="006440F6" w:rsidRDefault="00516C2E" w:rsidP="00516C2E">
            <w:pPr>
              <w:spacing w:after="0" w:line="240" w:lineRule="auto"/>
              <w:ind w:left="426" w:right="204" w:hanging="426"/>
              <w:jc w:val="both"/>
              <w:rPr>
                <w:rFonts w:ascii="Arial" w:hAnsi="Arial" w:cs="Arial"/>
                <w:noProof/>
                <w:sz w:val="20"/>
                <w:szCs w:val="20"/>
              </w:rPr>
            </w:pPr>
            <w:r w:rsidRPr="006440F6">
              <w:rPr>
                <w:rFonts w:ascii="Arial" w:hAnsi="Arial" w:cs="Arial"/>
                <w:noProof/>
                <w:sz w:val="20"/>
                <w:szCs w:val="20"/>
              </w:rPr>
              <w:t>Wurde, A.E., Reunert, J., Rust, S., Hertzberg, C., Haverkamper, S., Nurnberg, G., Nurnberg, P., Lehle, L., Rossi, R., and Marquardt, T. (2012). Congenital disorder of glycosylation type Ij (CDG-Ij, DPAGT1-CDG): extending the clinical and molecular spectrum of a rare disease. Mol Genet Metab</w:t>
            </w:r>
            <w:r w:rsidRPr="006440F6">
              <w:rPr>
                <w:rFonts w:ascii="Arial" w:hAnsi="Arial" w:cs="Arial"/>
                <w:i/>
                <w:noProof/>
                <w:sz w:val="20"/>
                <w:szCs w:val="20"/>
              </w:rPr>
              <w:t xml:space="preserve"> 105</w:t>
            </w:r>
            <w:r w:rsidRPr="006440F6">
              <w:rPr>
                <w:rFonts w:ascii="Arial" w:hAnsi="Arial" w:cs="Arial"/>
                <w:noProof/>
                <w:sz w:val="20"/>
                <w:szCs w:val="20"/>
              </w:rPr>
              <w:t>, 634-641.</w:t>
            </w:r>
          </w:p>
          <w:p w14:paraId="601263C6" w14:textId="77777777" w:rsidR="002C1B2D" w:rsidRPr="006440F6" w:rsidRDefault="002C1B2D" w:rsidP="00516C2E">
            <w:pPr>
              <w:spacing w:after="0" w:line="240" w:lineRule="auto"/>
              <w:jc w:val="both"/>
              <w:rPr>
                <w:rFonts w:ascii="Arial" w:eastAsia="Times New Roman" w:hAnsi="Arial" w:cs="Arial"/>
                <w:bCs/>
                <w:i/>
                <w:sz w:val="20"/>
                <w:szCs w:val="20"/>
              </w:rPr>
            </w:pPr>
          </w:p>
          <w:p w14:paraId="3C8A86E2" w14:textId="77777777" w:rsidR="0031665D" w:rsidRDefault="0031665D" w:rsidP="00516C2E">
            <w:pPr>
              <w:spacing w:after="0" w:line="240" w:lineRule="auto"/>
              <w:jc w:val="both"/>
              <w:rPr>
                <w:rFonts w:eastAsia="Times New Roman" w:cs="Arial"/>
                <w:bCs/>
                <w:i/>
                <w:sz w:val="20"/>
                <w:szCs w:val="20"/>
              </w:rPr>
            </w:pPr>
          </w:p>
          <w:p w14:paraId="296571C8" w14:textId="77777777" w:rsidR="002C1B2D" w:rsidRPr="006440F6" w:rsidRDefault="002C1B2D" w:rsidP="00516C2E">
            <w:pPr>
              <w:spacing w:after="0" w:line="240" w:lineRule="auto"/>
              <w:jc w:val="both"/>
              <w:rPr>
                <w:rFonts w:ascii="Arial" w:eastAsia="Times New Roman" w:hAnsi="Arial" w:cs="Arial"/>
                <w:b/>
                <w:bCs/>
                <w:i/>
              </w:rPr>
            </w:pPr>
            <w:r w:rsidRPr="006440F6">
              <w:rPr>
                <w:rFonts w:ascii="Arial" w:eastAsia="Times New Roman" w:hAnsi="Arial" w:cs="Arial"/>
                <w:b/>
                <w:bCs/>
                <w:i/>
              </w:rPr>
              <w:t>2. Protein expression and purification procedures</w:t>
            </w:r>
          </w:p>
          <w:p w14:paraId="33CACBCA"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
                <w:bCs/>
              </w:rPr>
              <w:t>Vector:</w:t>
            </w:r>
            <w:r w:rsidRPr="006440F6">
              <w:rPr>
                <w:rFonts w:ascii="Arial" w:eastAsia="Times New Roman" w:hAnsi="Arial" w:cs="Arial"/>
                <w:bCs/>
                <w:color w:val="FF0000"/>
              </w:rPr>
              <w:t xml:space="preserve"> </w:t>
            </w:r>
            <w:r w:rsidRPr="006440F6">
              <w:rPr>
                <w:rFonts w:ascii="Arial" w:eastAsia="Times New Roman" w:hAnsi="Arial" w:cs="Arial"/>
                <w:bCs/>
              </w:rPr>
              <w:t>pFB-LIC-Bse (available from The Addgene Nonprofit Plasmid Repository)</w:t>
            </w:r>
          </w:p>
          <w:p w14:paraId="05F8DED3"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
                <w:bCs/>
              </w:rPr>
              <w:t>Cell line:</w:t>
            </w:r>
            <w:r w:rsidRPr="006440F6">
              <w:rPr>
                <w:rFonts w:ascii="Arial" w:eastAsia="Times New Roman" w:hAnsi="Arial" w:cs="Arial"/>
                <w:bCs/>
              </w:rPr>
              <w:t xml:space="preserve"> DH10Bac, </w:t>
            </w:r>
            <w:r w:rsidR="001F4F97">
              <w:rPr>
                <w:rFonts w:ascii="Arial" w:eastAsia="Times New Roman" w:hAnsi="Arial" w:cs="Arial"/>
                <w:bCs/>
              </w:rPr>
              <w:t>S</w:t>
            </w:r>
            <w:r w:rsidR="001F4F97" w:rsidRPr="006440F6">
              <w:rPr>
                <w:rFonts w:ascii="Arial" w:eastAsia="Times New Roman" w:hAnsi="Arial" w:cs="Arial"/>
                <w:bCs/>
              </w:rPr>
              <w:t xml:space="preserve">f9 </w:t>
            </w:r>
            <w:r w:rsidRPr="006440F6">
              <w:rPr>
                <w:rFonts w:ascii="Arial" w:eastAsia="Times New Roman" w:hAnsi="Arial" w:cs="Arial"/>
                <w:bCs/>
              </w:rPr>
              <w:t>cells</w:t>
            </w:r>
          </w:p>
          <w:p w14:paraId="37890158" w14:textId="77777777" w:rsidR="002C1B2D" w:rsidRPr="006440F6" w:rsidRDefault="002C1B2D" w:rsidP="00516C2E">
            <w:pPr>
              <w:spacing w:after="0" w:line="240" w:lineRule="auto"/>
              <w:jc w:val="both"/>
              <w:rPr>
                <w:rFonts w:ascii="Arial" w:eastAsia="Times New Roman" w:hAnsi="Arial" w:cs="Arial"/>
                <w:bCs/>
                <w:color w:val="FF0000"/>
              </w:rPr>
            </w:pPr>
            <w:r w:rsidRPr="006440F6">
              <w:rPr>
                <w:rFonts w:ascii="Arial" w:eastAsia="Times New Roman" w:hAnsi="Arial" w:cs="Arial"/>
                <w:b/>
                <w:bCs/>
              </w:rPr>
              <w:t>Tags and additions:</w:t>
            </w:r>
            <w:r w:rsidRPr="006440F6">
              <w:rPr>
                <w:rFonts w:ascii="Arial" w:eastAsia="Times New Roman" w:hAnsi="Arial" w:cs="Arial"/>
                <w:bCs/>
              </w:rPr>
              <w:t xml:space="preserve"> N-terminal, 6-His, TEV protease cleavable tag</w:t>
            </w:r>
          </w:p>
          <w:p w14:paraId="1E056BC1" w14:textId="77777777" w:rsidR="002C1B2D" w:rsidRPr="006440F6" w:rsidRDefault="002C1B2D" w:rsidP="00516C2E">
            <w:pPr>
              <w:spacing w:after="0" w:line="240" w:lineRule="auto"/>
              <w:jc w:val="both"/>
              <w:rPr>
                <w:rFonts w:ascii="Arial" w:eastAsia="Times New Roman" w:hAnsi="Arial" w:cs="Arial"/>
                <w:b/>
                <w:bCs/>
              </w:rPr>
            </w:pPr>
            <w:r w:rsidRPr="006440F6">
              <w:rPr>
                <w:rFonts w:ascii="Arial" w:eastAsia="Times New Roman" w:hAnsi="Arial" w:cs="Arial"/>
                <w:b/>
                <w:bCs/>
              </w:rPr>
              <w:t>Wild-type sequence:</w:t>
            </w:r>
          </w:p>
          <w:p w14:paraId="51039C56"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u w:val="single"/>
              </w:rPr>
              <w:t>MGHHHHHHSSGVDLGTENLYFQS</w:t>
            </w:r>
            <w:r w:rsidRPr="006440F6">
              <w:rPr>
                <w:rFonts w:ascii="Arial" w:eastAsia="Times New Roman" w:hAnsi="Arial" w:cs="Arial"/>
                <w:bCs/>
              </w:rPr>
              <w:t>MWAFSELPMPLLINLIVSLLGFVATVTLIPAFRGHFIAARLCGQDLNKTSRQQIPESQGVISGAVFLIILFCFIPFPFLNCFVKEQCKAFPHHEFVALIGALLAICCMIFLGFADDVLNLRWRHKLLLPTAASLPLLMVYFTNFGNTTIVVPKPFRPILGLHLDLGILYYVYMGLLAVFCTNAINILAGINGLEAGQSLVISASIIVFNLVELEGDCRDDHVFSLYFMIPFFFTTLGLLYHNWYPSRVFVGDTFCYFAGMTFAVVGILGHFSKTMLLFFMPQVFNFLYSLPQLLHIIPCPRHRIPRLNIKTGKLEMSYSKFKTKSLSFLGTFILKVAESLQLVTVHQSETEDGEFTECNNMTLINLLLKVLGPIHERNLTLLLLLLQILGSAITFSIRYQLVRLFYDV</w:t>
            </w:r>
          </w:p>
          <w:p w14:paraId="12916530" w14:textId="77777777" w:rsidR="002C1B2D" w:rsidRPr="006440F6" w:rsidRDefault="002C1B2D" w:rsidP="00516C2E">
            <w:pPr>
              <w:spacing w:after="0" w:line="240" w:lineRule="auto"/>
              <w:jc w:val="both"/>
              <w:rPr>
                <w:rFonts w:ascii="Arial" w:eastAsia="Times New Roman" w:hAnsi="Arial" w:cs="Arial"/>
                <w:b/>
                <w:bCs/>
              </w:rPr>
            </w:pPr>
          </w:p>
          <w:p w14:paraId="6EE3A306" w14:textId="77777777" w:rsidR="002C1B2D" w:rsidRPr="006440F6" w:rsidRDefault="002C1B2D" w:rsidP="00516C2E">
            <w:pPr>
              <w:spacing w:after="0" w:line="240" w:lineRule="auto"/>
              <w:jc w:val="both"/>
              <w:rPr>
                <w:rFonts w:ascii="Arial" w:eastAsia="Times New Roman" w:hAnsi="Arial" w:cs="Arial"/>
                <w:b/>
                <w:bCs/>
              </w:rPr>
            </w:pPr>
            <w:r w:rsidRPr="006440F6">
              <w:rPr>
                <w:rFonts w:ascii="Arial" w:eastAsia="Times New Roman" w:hAnsi="Arial" w:cs="Arial"/>
                <w:b/>
                <w:bCs/>
              </w:rPr>
              <w:t xml:space="preserve">The Val264Gly mutant: </w:t>
            </w:r>
          </w:p>
          <w:p w14:paraId="2DF20D0D"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u w:val="single"/>
              </w:rPr>
              <w:t>MGHHHHHHSSGVDLGTENLYFQS</w:t>
            </w:r>
            <w:r w:rsidRPr="006440F6">
              <w:rPr>
                <w:rFonts w:ascii="Arial" w:eastAsia="Times New Roman" w:hAnsi="Arial" w:cs="Arial"/>
                <w:bCs/>
              </w:rPr>
              <w:t>MWAFSELPMPLLINLIVSLLGFVATVTLIPAFRGHFIAARLCGQDLNKTSRQQIPESQGVISGAVFLIILFCFIPFPFLNCFVKEQCKAFPHHEFVALIGALLAICCMIFLGFADDVLNLRWRHKLLLPTAASLPLLMVYFTNFGNTTIVVPKPFRPILGLHLDLGILYYVYMGLLAVFCTNAINILAGINGLEAGQSLVISASIIVFNLVELEGDCRDDHVFSLYFMIPFFFTTLGLLYHNWYPSRVFVGDTFCYFAGMTFA</w:t>
            </w:r>
            <w:r w:rsidRPr="006812E1">
              <w:rPr>
                <w:rFonts w:ascii="Arial" w:eastAsia="Times New Roman" w:hAnsi="Arial" w:cs="Arial"/>
                <w:b/>
                <w:bCs/>
                <w:color w:val="FF0000"/>
                <w:u w:val="single"/>
              </w:rPr>
              <w:t>G</w:t>
            </w:r>
            <w:r w:rsidRPr="006440F6">
              <w:rPr>
                <w:rFonts w:ascii="Arial" w:eastAsia="Times New Roman" w:hAnsi="Arial" w:cs="Arial"/>
                <w:bCs/>
              </w:rPr>
              <w:t>VGILGHFSKTMLLFFMPQVFNFLYSLPQLLHIIPCPRHRIPRLNIKTGKLEMSYSKFKTKSLSFLGTFILKVAESLQLVTVHQSETEDGEFTECNNMTLINLLLKVLGPIHERNLTLLLLLLQILGSAITFSIRYQLVRLFYDV</w:t>
            </w:r>
          </w:p>
          <w:p w14:paraId="39EB668B" w14:textId="77777777" w:rsidR="002C1B2D" w:rsidRPr="006440F6" w:rsidRDefault="002C1B2D" w:rsidP="00516C2E">
            <w:pPr>
              <w:spacing w:after="0" w:line="240" w:lineRule="auto"/>
              <w:jc w:val="both"/>
              <w:rPr>
                <w:rFonts w:ascii="Arial" w:eastAsia="Times New Roman" w:hAnsi="Arial" w:cs="Arial"/>
                <w:b/>
                <w:bCs/>
              </w:rPr>
            </w:pPr>
          </w:p>
          <w:p w14:paraId="16C9AC87" w14:textId="77777777" w:rsidR="002C1B2D" w:rsidRPr="006440F6" w:rsidRDefault="002C1B2D" w:rsidP="00516C2E">
            <w:pPr>
              <w:spacing w:after="0" w:line="240" w:lineRule="auto"/>
              <w:jc w:val="both"/>
              <w:rPr>
                <w:rFonts w:ascii="Arial" w:eastAsia="Times New Roman" w:hAnsi="Arial" w:cs="Arial"/>
                <w:b/>
                <w:bCs/>
                <w:u w:val="single"/>
              </w:rPr>
            </w:pPr>
            <w:r w:rsidRPr="006440F6">
              <w:rPr>
                <w:rFonts w:ascii="Arial" w:eastAsia="Times New Roman" w:hAnsi="Arial" w:cs="Arial"/>
                <w:b/>
                <w:bCs/>
                <w:u w:val="single"/>
              </w:rPr>
              <w:lastRenderedPageBreak/>
              <w:t xml:space="preserve">Expression: </w:t>
            </w:r>
            <w:r w:rsidRPr="006440F6">
              <w:rPr>
                <w:rFonts w:ascii="Arial" w:eastAsia="Times New Roman" w:hAnsi="Arial" w:cs="Arial"/>
                <w:bCs/>
              </w:rPr>
              <w:t xml:space="preserve">The full length gene for human DPAGT1 was obtained from the Mammalian gene collection and the Val264Gly mutant gene was obtained from Prof. David Beeson, WIMM, Oxford. This gene was cloned into the pFB-LIC-Bse vector and baculoviruses were produced by transformation of DH10Bac cells. </w:t>
            </w:r>
            <w:r w:rsidRPr="006440F6">
              <w:rPr>
                <w:rFonts w:ascii="Arial" w:eastAsia="Times New Roman" w:hAnsi="Arial" w:cs="Arial"/>
                <w:bCs/>
                <w:i/>
              </w:rPr>
              <w:t>Spodoptera frugiperda</w:t>
            </w:r>
            <w:r w:rsidRPr="006440F6">
              <w:rPr>
                <w:rFonts w:ascii="Arial" w:eastAsia="Times New Roman" w:hAnsi="Arial" w:cs="Arial"/>
                <w:bCs/>
              </w:rPr>
              <w:t xml:space="preserve"> (Sf9) insect cells in Sf-900 II SFM medium (Life Technologies) were infected with recombinant baculovirus and incubated for 65 h at 27°C in shaker flasks.</w:t>
            </w:r>
          </w:p>
          <w:p w14:paraId="51EC7C33" w14:textId="77777777" w:rsidR="002C1B2D" w:rsidRPr="006440F6" w:rsidRDefault="002C1B2D" w:rsidP="00516C2E">
            <w:pPr>
              <w:spacing w:before="120" w:after="0" w:line="240" w:lineRule="auto"/>
              <w:jc w:val="both"/>
              <w:rPr>
                <w:rFonts w:ascii="Arial" w:eastAsia="Times New Roman" w:hAnsi="Arial" w:cs="Arial"/>
                <w:b/>
                <w:bCs/>
                <w:u w:val="single"/>
              </w:rPr>
            </w:pPr>
            <w:r w:rsidRPr="006440F6">
              <w:rPr>
                <w:rFonts w:ascii="Arial" w:eastAsia="Times New Roman" w:hAnsi="Arial" w:cs="Arial"/>
                <w:b/>
                <w:bCs/>
                <w:u w:val="single"/>
              </w:rPr>
              <w:t>Cell Lysis and detergent extraction of membrane proteins:</w:t>
            </w:r>
          </w:p>
          <w:p w14:paraId="7865A377"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
                <w:bCs/>
              </w:rPr>
              <w:t xml:space="preserve">Extraction Buffer, </w:t>
            </w:r>
            <w:r w:rsidRPr="006440F6">
              <w:rPr>
                <w:rFonts w:ascii="Arial" w:eastAsia="Times New Roman" w:hAnsi="Arial" w:cs="Arial"/>
                <w:bCs/>
              </w:rPr>
              <w:t>EXB: 50 mM HEPES (pH 7.5), 5mM MgCl</w:t>
            </w:r>
            <w:r w:rsidRPr="006440F6">
              <w:rPr>
                <w:rFonts w:ascii="Arial" w:eastAsia="Times New Roman" w:hAnsi="Arial" w:cs="Arial"/>
                <w:bCs/>
                <w:vertAlign w:val="subscript"/>
              </w:rPr>
              <w:t>2</w:t>
            </w:r>
            <w:r w:rsidRPr="006440F6">
              <w:rPr>
                <w:rFonts w:ascii="Arial" w:eastAsia="Times New Roman" w:hAnsi="Arial" w:cs="Arial"/>
                <w:bCs/>
              </w:rPr>
              <w:t>, 200 mM NaCl, 5mM Imidazole, 2mM TCEP, 5% Glycerol, Roche protease inhibitors</w:t>
            </w:r>
          </w:p>
          <w:p w14:paraId="6E3CFE7E" w14:textId="77777777" w:rsidR="002C1B2D" w:rsidRPr="006440F6" w:rsidRDefault="002C1B2D" w:rsidP="00516C2E">
            <w:pPr>
              <w:spacing w:after="0" w:line="240" w:lineRule="auto"/>
              <w:jc w:val="both"/>
              <w:rPr>
                <w:rFonts w:ascii="Arial" w:eastAsia="Times New Roman" w:hAnsi="Arial" w:cs="Arial"/>
                <w:bCs/>
              </w:rPr>
            </w:pPr>
          </w:p>
          <w:p w14:paraId="34FC2820"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rPr>
              <w:t>The cell pellet from 1 litre of insect cell culture was resuspended in 40ml of lysis buffer in warm water, mixing constantly to keep the sample cold. Cells were lysed with a EmulsiFlex-C3 homogenizer (Aventin) (</w:t>
            </w:r>
            <w:r w:rsidR="007A631E" w:rsidRPr="006440F6">
              <w:rPr>
                <w:rFonts w:ascii="Arial" w:eastAsia="Times New Roman" w:hAnsi="Arial" w:cs="Arial"/>
                <w:bCs/>
              </w:rPr>
              <w:t>at r</w:t>
            </w:r>
            <w:r w:rsidRPr="006440F6">
              <w:rPr>
                <w:rFonts w:ascii="Arial" w:eastAsia="Times New Roman" w:hAnsi="Arial" w:cs="Arial"/>
                <w:bCs/>
              </w:rPr>
              <w:t xml:space="preserve">oom </w:t>
            </w:r>
            <w:r w:rsidR="00CE26D6" w:rsidRPr="00CE26D6">
              <w:rPr>
                <w:rFonts w:ascii="Arial" w:eastAsia="Times New Roman" w:hAnsi="Arial" w:cs="Arial"/>
                <w:bCs/>
              </w:rPr>
              <w:t>temperature</w:t>
            </w:r>
            <w:r w:rsidRPr="006440F6">
              <w:rPr>
                <w:rFonts w:ascii="Arial" w:eastAsia="Times New Roman" w:hAnsi="Arial" w:cs="Arial"/>
                <w:bCs/>
              </w:rPr>
              <w:t>, 2 passes.)</w:t>
            </w:r>
            <w:r w:rsidRPr="006440F6">
              <w:rPr>
                <w:rFonts w:ascii="Arial" w:eastAsia="Times New Roman" w:hAnsi="Arial" w:cs="Arial"/>
                <w:bCs/>
                <w:color w:val="FF0000"/>
              </w:rPr>
              <w:t xml:space="preserve"> </w:t>
            </w:r>
            <w:r w:rsidRPr="006440F6">
              <w:rPr>
                <w:rFonts w:ascii="Arial" w:eastAsia="Times New Roman" w:hAnsi="Arial" w:cs="Arial"/>
                <w:bCs/>
              </w:rPr>
              <w:t>5</w:t>
            </w:r>
            <w:r w:rsidR="00CE26D6">
              <w:rPr>
                <w:rFonts w:ascii="Arial" w:eastAsia="Times New Roman" w:hAnsi="Arial" w:cs="Arial"/>
                <w:bCs/>
              </w:rPr>
              <w:t xml:space="preserve"> </w:t>
            </w:r>
            <w:r w:rsidR="00CE26D6" w:rsidRPr="006440F6">
              <w:rPr>
                <w:rFonts w:ascii="Arial" w:eastAsia="Times New Roman" w:hAnsi="Arial" w:cs="Arial"/>
                <w:bCs/>
              </w:rPr>
              <w:t>m</w:t>
            </w:r>
            <w:r w:rsidR="00CE26D6">
              <w:rPr>
                <w:rFonts w:ascii="Arial" w:eastAsia="Times New Roman" w:hAnsi="Arial" w:cs="Arial"/>
                <w:bCs/>
              </w:rPr>
              <w:t>L</w:t>
            </w:r>
            <w:r w:rsidR="00CE26D6" w:rsidRPr="006440F6">
              <w:rPr>
                <w:rFonts w:ascii="Arial" w:eastAsia="Times New Roman" w:hAnsi="Arial" w:cs="Arial"/>
                <w:bCs/>
              </w:rPr>
              <w:t xml:space="preserve"> </w:t>
            </w:r>
            <w:r w:rsidRPr="006440F6">
              <w:rPr>
                <w:rFonts w:ascii="Arial" w:eastAsia="Times New Roman" w:hAnsi="Arial" w:cs="Arial"/>
                <w:bCs/>
              </w:rPr>
              <w:t>of 10%:1% (w:w) stock of OGNG/CHS was added per litre of cell culture and the volume was adjusted by the addition of EXB to a final volume of 50</w:t>
            </w:r>
            <w:r w:rsidR="00CE26D6">
              <w:rPr>
                <w:rFonts w:ascii="Arial" w:eastAsia="Times New Roman" w:hAnsi="Arial" w:cs="Arial"/>
                <w:bCs/>
              </w:rPr>
              <w:t xml:space="preserve"> </w:t>
            </w:r>
            <w:r w:rsidR="00CE26D6" w:rsidRPr="006440F6">
              <w:rPr>
                <w:rFonts w:ascii="Arial" w:eastAsia="Times New Roman" w:hAnsi="Arial" w:cs="Arial"/>
                <w:bCs/>
              </w:rPr>
              <w:t>m</w:t>
            </w:r>
            <w:r w:rsidR="00CE26D6">
              <w:rPr>
                <w:rFonts w:ascii="Arial" w:eastAsia="Times New Roman" w:hAnsi="Arial" w:cs="Arial"/>
                <w:bCs/>
              </w:rPr>
              <w:t>L</w:t>
            </w:r>
            <w:r w:rsidRPr="006440F6">
              <w:rPr>
                <w:rFonts w:ascii="Arial" w:eastAsia="Times New Roman" w:hAnsi="Arial" w:cs="Arial"/>
                <w:bCs/>
              </w:rPr>
              <w:t>/L of cell culture. The sample was rotated in the cold room for 1h, then unlysed cells and cell debris was removed by centrifugation at 35,000g for 45</w:t>
            </w:r>
            <w:r w:rsidR="00CE26D6">
              <w:rPr>
                <w:rFonts w:ascii="Arial" w:eastAsia="Times New Roman" w:hAnsi="Arial" w:cs="Arial"/>
                <w:bCs/>
              </w:rPr>
              <w:t xml:space="preserve"> </w:t>
            </w:r>
            <w:r w:rsidRPr="006440F6">
              <w:rPr>
                <w:rFonts w:ascii="Arial" w:eastAsia="Times New Roman" w:hAnsi="Arial" w:cs="Arial"/>
                <w:bCs/>
              </w:rPr>
              <w:t>min at 4</w:t>
            </w:r>
            <w:r w:rsidRPr="006440F6">
              <w:rPr>
                <w:rFonts w:ascii="Arial" w:eastAsia="Times New Roman" w:hAnsi="Arial" w:cs="Arial"/>
                <w:bCs/>
                <w:vertAlign w:val="superscript"/>
              </w:rPr>
              <w:t>o</w:t>
            </w:r>
            <w:r w:rsidRPr="006440F6">
              <w:rPr>
                <w:rFonts w:ascii="Arial" w:eastAsia="Times New Roman" w:hAnsi="Arial" w:cs="Arial"/>
                <w:bCs/>
              </w:rPr>
              <w:t>C.</w:t>
            </w:r>
          </w:p>
          <w:p w14:paraId="489C334F" w14:textId="77777777" w:rsidR="002C1B2D" w:rsidRPr="006440F6" w:rsidRDefault="002C1B2D" w:rsidP="00516C2E">
            <w:pPr>
              <w:spacing w:before="120" w:after="0" w:line="240" w:lineRule="auto"/>
              <w:jc w:val="both"/>
              <w:rPr>
                <w:rFonts w:ascii="Arial" w:eastAsia="Times New Roman" w:hAnsi="Arial" w:cs="Arial"/>
                <w:b/>
                <w:bCs/>
                <w:u w:val="single"/>
              </w:rPr>
            </w:pPr>
            <w:r w:rsidRPr="006440F6">
              <w:rPr>
                <w:rFonts w:ascii="Arial" w:eastAsia="Times New Roman" w:hAnsi="Arial" w:cs="Arial"/>
                <w:b/>
                <w:bCs/>
                <w:u w:val="single"/>
              </w:rPr>
              <w:t>Column 1: Co</w:t>
            </w:r>
            <w:r w:rsidRPr="006440F6">
              <w:rPr>
                <w:rFonts w:ascii="Arial" w:eastAsia="Times New Roman" w:hAnsi="Arial" w:cs="Arial"/>
                <w:b/>
                <w:bCs/>
                <w:u w:val="single"/>
                <w:vertAlign w:val="superscript"/>
              </w:rPr>
              <w:t>2+</w:t>
            </w:r>
            <w:r w:rsidRPr="006440F6">
              <w:rPr>
                <w:rFonts w:ascii="Arial" w:eastAsia="Times New Roman" w:hAnsi="Arial" w:cs="Arial"/>
                <w:b/>
                <w:bCs/>
                <w:u w:val="single"/>
              </w:rPr>
              <w:t xml:space="preserve"> talon resin (0.5 ml volume in a gravity-flow column):</w:t>
            </w:r>
          </w:p>
          <w:p w14:paraId="2B6935D1" w14:textId="77777777" w:rsidR="002C1B2D" w:rsidRPr="006440F6" w:rsidRDefault="002C1B2D" w:rsidP="00516C2E">
            <w:pPr>
              <w:spacing w:after="0" w:line="240" w:lineRule="auto"/>
              <w:jc w:val="both"/>
              <w:rPr>
                <w:rFonts w:ascii="Arial" w:eastAsia="Times New Roman" w:hAnsi="Arial" w:cs="Arial"/>
                <w:bCs/>
              </w:rPr>
            </w:pPr>
          </w:p>
          <w:p w14:paraId="7E425DC7" w14:textId="77777777" w:rsidR="002C1B2D" w:rsidRPr="006440F6" w:rsidRDefault="002C1B2D" w:rsidP="00516C2E">
            <w:pPr>
              <w:rPr>
                <w:rFonts w:ascii="Arial" w:eastAsia="Times New Roman" w:hAnsi="Arial" w:cs="Arial"/>
                <w:bCs/>
              </w:rPr>
            </w:pPr>
            <w:r w:rsidRPr="006440F6">
              <w:rPr>
                <w:rFonts w:ascii="Arial" w:eastAsia="Times New Roman" w:hAnsi="Arial" w:cs="Arial"/>
                <w:b/>
                <w:bCs/>
              </w:rPr>
              <w:t>Wash Buffer:</w:t>
            </w:r>
            <w:r w:rsidRPr="006440F6">
              <w:rPr>
                <w:rFonts w:ascii="Arial" w:eastAsia="Times New Roman" w:hAnsi="Arial" w:cs="Arial"/>
                <w:bCs/>
              </w:rPr>
              <w:t xml:space="preserve"> 50 mM HEPES (pH 7.5), 5mM MgCl</w:t>
            </w:r>
            <w:r w:rsidRPr="006440F6">
              <w:rPr>
                <w:rFonts w:ascii="Arial" w:eastAsia="Times New Roman" w:hAnsi="Arial" w:cs="Arial"/>
                <w:bCs/>
                <w:vertAlign w:val="subscript"/>
              </w:rPr>
              <w:t>2</w:t>
            </w:r>
            <w:r w:rsidRPr="006440F6">
              <w:rPr>
                <w:rFonts w:ascii="Arial" w:eastAsia="Times New Roman" w:hAnsi="Arial" w:cs="Arial"/>
                <w:bCs/>
              </w:rPr>
              <w:t>, 10 mM imidazole (pH 8.0), 200 mM NaCl , 2</w:t>
            </w:r>
            <w:r w:rsidR="00D818BD" w:rsidRPr="006440F6">
              <w:rPr>
                <w:rFonts w:ascii="Arial" w:eastAsia="Times New Roman" w:hAnsi="Arial" w:cs="Arial"/>
                <w:bCs/>
              </w:rPr>
              <w:t xml:space="preserve"> </w:t>
            </w:r>
            <w:r w:rsidRPr="006440F6">
              <w:rPr>
                <w:rFonts w:ascii="Arial" w:eastAsia="Times New Roman" w:hAnsi="Arial" w:cs="Arial"/>
                <w:bCs/>
              </w:rPr>
              <w:t>mM TCEP, 5</w:t>
            </w:r>
            <w:r w:rsidR="00D818BD" w:rsidRPr="006440F6">
              <w:rPr>
                <w:rFonts w:ascii="Arial" w:eastAsia="Times New Roman" w:hAnsi="Arial" w:cs="Arial"/>
                <w:bCs/>
              </w:rPr>
              <w:t xml:space="preserve"> </w:t>
            </w:r>
            <w:r w:rsidRPr="006440F6">
              <w:rPr>
                <w:rFonts w:ascii="Arial" w:eastAsia="Times New Roman" w:hAnsi="Arial" w:cs="Arial"/>
                <w:bCs/>
              </w:rPr>
              <w:t>% Glycerol, 0.18</w:t>
            </w:r>
            <w:r w:rsidR="00D818BD" w:rsidRPr="006440F6">
              <w:rPr>
                <w:rFonts w:ascii="Arial" w:eastAsia="Times New Roman" w:hAnsi="Arial" w:cs="Arial"/>
                <w:bCs/>
              </w:rPr>
              <w:t xml:space="preserve"> </w:t>
            </w:r>
            <w:r w:rsidRPr="006440F6">
              <w:rPr>
                <w:rFonts w:ascii="Arial" w:eastAsia="Times New Roman" w:hAnsi="Arial" w:cs="Arial"/>
                <w:bCs/>
              </w:rPr>
              <w:t>% OGNG, 0.018</w:t>
            </w:r>
            <w:r w:rsidR="00D818BD" w:rsidRPr="006440F6">
              <w:rPr>
                <w:rFonts w:ascii="Arial" w:eastAsia="Times New Roman" w:hAnsi="Arial" w:cs="Arial"/>
                <w:bCs/>
              </w:rPr>
              <w:t xml:space="preserve"> </w:t>
            </w:r>
            <w:r w:rsidRPr="006440F6">
              <w:rPr>
                <w:rFonts w:ascii="Arial" w:eastAsia="Times New Roman" w:hAnsi="Arial" w:cs="Arial"/>
                <w:bCs/>
              </w:rPr>
              <w:t>% CHS, 0.0036</w:t>
            </w:r>
            <w:r w:rsidR="00D818BD" w:rsidRPr="006440F6">
              <w:rPr>
                <w:rFonts w:ascii="Arial" w:eastAsia="Times New Roman" w:hAnsi="Arial" w:cs="Arial"/>
                <w:bCs/>
              </w:rPr>
              <w:t xml:space="preserve"> </w:t>
            </w:r>
            <w:r w:rsidRPr="006440F6">
              <w:rPr>
                <w:rFonts w:ascii="Arial" w:eastAsia="Times New Roman" w:hAnsi="Arial" w:cs="Arial"/>
                <w:bCs/>
              </w:rPr>
              <w:t>% cardiolipin</w:t>
            </w:r>
          </w:p>
          <w:p w14:paraId="531486BD" w14:textId="77777777" w:rsidR="002C1B2D" w:rsidRPr="006440F6" w:rsidRDefault="002C1B2D" w:rsidP="00516C2E">
            <w:pPr>
              <w:rPr>
                <w:rFonts w:ascii="Arial" w:eastAsia="Times New Roman" w:hAnsi="Arial" w:cs="Arial"/>
                <w:bCs/>
              </w:rPr>
            </w:pPr>
            <w:r w:rsidRPr="006440F6">
              <w:rPr>
                <w:rFonts w:ascii="Arial" w:eastAsia="Times New Roman" w:hAnsi="Arial" w:cs="Arial"/>
                <w:b/>
                <w:bCs/>
              </w:rPr>
              <w:t>Elution Buffer:</w:t>
            </w:r>
            <w:r w:rsidRPr="006440F6">
              <w:rPr>
                <w:rFonts w:ascii="Arial" w:eastAsia="Times New Roman" w:hAnsi="Arial" w:cs="Arial"/>
                <w:bCs/>
              </w:rPr>
              <w:t xml:space="preserve"> 50 mM HEPES (pH 7.5), 5</w:t>
            </w:r>
            <w:r w:rsidR="00D818BD" w:rsidRPr="006440F6">
              <w:rPr>
                <w:rFonts w:ascii="Arial" w:eastAsia="Times New Roman" w:hAnsi="Arial" w:cs="Arial"/>
                <w:bCs/>
              </w:rPr>
              <w:t xml:space="preserve"> </w:t>
            </w:r>
            <w:r w:rsidRPr="006440F6">
              <w:rPr>
                <w:rFonts w:ascii="Arial" w:eastAsia="Times New Roman" w:hAnsi="Arial" w:cs="Arial"/>
                <w:bCs/>
              </w:rPr>
              <w:t>mM MgCl</w:t>
            </w:r>
            <w:r w:rsidRPr="006440F6">
              <w:rPr>
                <w:rFonts w:ascii="Arial" w:eastAsia="Times New Roman" w:hAnsi="Arial" w:cs="Arial"/>
                <w:bCs/>
                <w:vertAlign w:val="subscript"/>
              </w:rPr>
              <w:t>2</w:t>
            </w:r>
            <w:r w:rsidRPr="006440F6">
              <w:rPr>
                <w:rFonts w:ascii="Arial" w:eastAsia="Times New Roman" w:hAnsi="Arial" w:cs="Arial"/>
                <w:bCs/>
              </w:rPr>
              <w:t>, 250 mM imidazole (pH 8.0) , 200 mM NaCl, 2</w:t>
            </w:r>
            <w:r w:rsidR="00D818BD" w:rsidRPr="006440F6">
              <w:rPr>
                <w:rFonts w:ascii="Arial" w:eastAsia="Times New Roman" w:hAnsi="Arial" w:cs="Arial"/>
                <w:bCs/>
              </w:rPr>
              <w:t xml:space="preserve"> </w:t>
            </w:r>
            <w:r w:rsidRPr="006440F6">
              <w:rPr>
                <w:rFonts w:ascii="Arial" w:eastAsia="Times New Roman" w:hAnsi="Arial" w:cs="Arial"/>
                <w:bCs/>
              </w:rPr>
              <w:t>mM TCEP, 5% Glycerol, 0.18</w:t>
            </w:r>
            <w:r w:rsidR="00D818BD" w:rsidRPr="006440F6">
              <w:rPr>
                <w:rFonts w:ascii="Arial" w:eastAsia="Times New Roman" w:hAnsi="Arial" w:cs="Arial"/>
                <w:bCs/>
              </w:rPr>
              <w:t xml:space="preserve"> </w:t>
            </w:r>
            <w:r w:rsidRPr="006440F6">
              <w:rPr>
                <w:rFonts w:ascii="Arial" w:eastAsia="Times New Roman" w:hAnsi="Arial" w:cs="Arial"/>
                <w:bCs/>
              </w:rPr>
              <w:t>% OGNG, 0.018</w:t>
            </w:r>
            <w:r w:rsidR="00D818BD" w:rsidRPr="006440F6">
              <w:rPr>
                <w:rFonts w:ascii="Arial" w:eastAsia="Times New Roman" w:hAnsi="Arial" w:cs="Arial"/>
                <w:bCs/>
              </w:rPr>
              <w:t xml:space="preserve"> </w:t>
            </w:r>
            <w:r w:rsidRPr="006440F6">
              <w:rPr>
                <w:rFonts w:ascii="Arial" w:eastAsia="Times New Roman" w:hAnsi="Arial" w:cs="Arial"/>
                <w:bCs/>
              </w:rPr>
              <w:t>% CHS, 0.0036</w:t>
            </w:r>
            <w:r w:rsidR="00D818BD" w:rsidRPr="006440F6">
              <w:rPr>
                <w:rFonts w:ascii="Arial" w:eastAsia="Times New Roman" w:hAnsi="Arial" w:cs="Arial"/>
                <w:bCs/>
              </w:rPr>
              <w:t xml:space="preserve"> </w:t>
            </w:r>
            <w:r w:rsidRPr="006440F6">
              <w:rPr>
                <w:rFonts w:ascii="Arial" w:eastAsia="Times New Roman" w:hAnsi="Arial" w:cs="Arial"/>
                <w:bCs/>
              </w:rPr>
              <w:t>% cardiolipin</w:t>
            </w:r>
          </w:p>
          <w:p w14:paraId="5581ECC8"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
                <w:bCs/>
              </w:rPr>
              <w:t>SEC Buffer:</w:t>
            </w:r>
            <w:r w:rsidRPr="006440F6">
              <w:rPr>
                <w:rFonts w:ascii="Arial" w:eastAsia="Times New Roman" w:hAnsi="Arial" w:cs="Arial"/>
                <w:bCs/>
              </w:rPr>
              <w:t xml:space="preserve"> 20 mM HEPES (pH 7.5) , 5mM MgCl</w:t>
            </w:r>
            <w:r w:rsidRPr="006440F6">
              <w:rPr>
                <w:rFonts w:ascii="Arial" w:eastAsia="Times New Roman" w:hAnsi="Arial" w:cs="Arial"/>
                <w:bCs/>
                <w:vertAlign w:val="subscript"/>
              </w:rPr>
              <w:t>2</w:t>
            </w:r>
            <w:r w:rsidRPr="006440F6">
              <w:rPr>
                <w:rFonts w:ascii="Arial" w:eastAsia="Times New Roman" w:hAnsi="Arial" w:cs="Arial"/>
                <w:bCs/>
              </w:rPr>
              <w:t>, 200 mM NaCl, 2</w:t>
            </w:r>
            <w:r w:rsidR="00D818BD" w:rsidRPr="006440F6">
              <w:rPr>
                <w:rFonts w:ascii="Arial" w:eastAsia="Times New Roman" w:hAnsi="Arial" w:cs="Arial"/>
                <w:bCs/>
              </w:rPr>
              <w:t xml:space="preserve"> </w:t>
            </w:r>
            <w:r w:rsidRPr="006440F6">
              <w:rPr>
                <w:rFonts w:ascii="Arial" w:eastAsia="Times New Roman" w:hAnsi="Arial" w:cs="Arial"/>
                <w:bCs/>
              </w:rPr>
              <w:t>mM TCEP, 0.12</w:t>
            </w:r>
            <w:r w:rsidR="00D818BD" w:rsidRPr="006440F6">
              <w:rPr>
                <w:rFonts w:ascii="Arial" w:eastAsia="Times New Roman" w:hAnsi="Arial" w:cs="Arial"/>
                <w:bCs/>
              </w:rPr>
              <w:t xml:space="preserve"> </w:t>
            </w:r>
            <w:r w:rsidRPr="006440F6">
              <w:rPr>
                <w:rFonts w:ascii="Arial" w:eastAsia="Times New Roman" w:hAnsi="Arial" w:cs="Arial"/>
                <w:bCs/>
              </w:rPr>
              <w:t>% OGNG, 0.012</w:t>
            </w:r>
            <w:r w:rsidR="00D818BD" w:rsidRPr="006440F6">
              <w:rPr>
                <w:rFonts w:ascii="Arial" w:eastAsia="Times New Roman" w:hAnsi="Arial" w:cs="Arial"/>
                <w:bCs/>
              </w:rPr>
              <w:t xml:space="preserve"> </w:t>
            </w:r>
            <w:r w:rsidRPr="006440F6">
              <w:rPr>
                <w:rFonts w:ascii="Arial" w:eastAsia="Times New Roman" w:hAnsi="Arial" w:cs="Arial"/>
                <w:bCs/>
              </w:rPr>
              <w:t>% CHS, 0.0024</w:t>
            </w:r>
            <w:r w:rsidR="00D818BD" w:rsidRPr="006440F6">
              <w:rPr>
                <w:rFonts w:ascii="Arial" w:eastAsia="Times New Roman" w:hAnsi="Arial" w:cs="Arial"/>
                <w:bCs/>
              </w:rPr>
              <w:t xml:space="preserve"> </w:t>
            </w:r>
            <w:r w:rsidRPr="006440F6">
              <w:rPr>
                <w:rFonts w:ascii="Arial" w:eastAsia="Times New Roman" w:hAnsi="Arial" w:cs="Arial"/>
                <w:bCs/>
              </w:rPr>
              <w:t>% cardiolipin</w:t>
            </w:r>
          </w:p>
          <w:p w14:paraId="7465929D" w14:textId="77777777" w:rsidR="002C1B2D" w:rsidRPr="006440F6" w:rsidRDefault="002C1B2D" w:rsidP="00516C2E">
            <w:pPr>
              <w:spacing w:before="120" w:after="0" w:line="240" w:lineRule="auto"/>
              <w:jc w:val="both"/>
              <w:rPr>
                <w:rFonts w:ascii="Arial" w:eastAsia="Times New Roman" w:hAnsi="Arial" w:cs="Arial"/>
                <w:bCs/>
              </w:rPr>
            </w:pPr>
            <w:r w:rsidRPr="006440F6">
              <w:rPr>
                <w:rFonts w:ascii="Arial" w:eastAsia="Times New Roman" w:hAnsi="Arial" w:cs="Arial"/>
                <w:bCs/>
              </w:rPr>
              <w:t>The detergent-extracted membrane protein from each litre of cells was combined with 1ml of pre-equilibrated slurry of 50% Co</w:t>
            </w:r>
            <w:r w:rsidRPr="006440F6">
              <w:rPr>
                <w:rFonts w:ascii="Arial" w:eastAsia="Times New Roman" w:hAnsi="Arial" w:cs="Arial"/>
                <w:bCs/>
                <w:vertAlign w:val="superscript"/>
              </w:rPr>
              <w:t>2+</w:t>
            </w:r>
            <w:r w:rsidRPr="006440F6">
              <w:rPr>
                <w:rFonts w:ascii="Arial" w:eastAsia="Times New Roman" w:hAnsi="Arial" w:cs="Arial"/>
                <w:bCs/>
              </w:rPr>
              <w:t xml:space="preserve"> talon resin (previously washed 2 times with H</w:t>
            </w:r>
            <w:r w:rsidRPr="006440F6">
              <w:rPr>
                <w:rFonts w:ascii="Arial" w:eastAsia="Times New Roman" w:hAnsi="Arial" w:cs="Arial"/>
                <w:bCs/>
                <w:vertAlign w:val="subscript"/>
              </w:rPr>
              <w:t>2</w:t>
            </w:r>
            <w:r w:rsidRPr="006440F6">
              <w:rPr>
                <w:rFonts w:ascii="Arial" w:eastAsia="Times New Roman" w:hAnsi="Arial" w:cs="Arial"/>
                <w:bCs/>
              </w:rPr>
              <w:t xml:space="preserve">O and 4 times with EXB).  The sample was rotated in the cold room for 1h then poured onto an econo column. The residual talon resin was washed with 5ml wash buffer and pipetted onto the econo column. The talon resin was washed with 30x talon resin volume of WB and the protein eluted with </w:t>
            </w:r>
            <w:r w:rsidR="00D818BD" w:rsidRPr="006440F6">
              <w:rPr>
                <w:rFonts w:ascii="Arial" w:eastAsia="Times New Roman" w:hAnsi="Arial" w:cs="Arial"/>
                <w:bCs/>
              </w:rPr>
              <w:t>2x T</w:t>
            </w:r>
            <w:r w:rsidRPr="006440F6">
              <w:rPr>
                <w:rFonts w:ascii="Arial" w:eastAsia="Times New Roman" w:hAnsi="Arial" w:cs="Arial"/>
                <w:bCs/>
              </w:rPr>
              <w:t xml:space="preserve">alon resin volume of elution buffer in 1ml fractions. The peak fractions were combined and the imidazole removed using two PD10 columns per purification (pre-equilibrated with SEC buffer). Protein was eluted from the PD10 columns using SEC buffer. </w:t>
            </w:r>
          </w:p>
          <w:p w14:paraId="77B688B1" w14:textId="77777777" w:rsidR="002C1B2D" w:rsidRPr="006440F6" w:rsidRDefault="002C1B2D" w:rsidP="00516C2E">
            <w:pPr>
              <w:spacing w:before="120" w:after="0" w:line="240" w:lineRule="auto"/>
              <w:jc w:val="both"/>
              <w:rPr>
                <w:rFonts w:ascii="Arial" w:eastAsia="Times New Roman" w:hAnsi="Arial" w:cs="Arial"/>
                <w:b/>
                <w:bCs/>
                <w:u w:val="single"/>
              </w:rPr>
            </w:pPr>
            <w:r w:rsidRPr="006440F6">
              <w:rPr>
                <w:rFonts w:ascii="Arial" w:eastAsia="Times New Roman" w:hAnsi="Arial" w:cs="Arial"/>
                <w:b/>
                <w:bCs/>
                <w:u w:val="single"/>
              </w:rPr>
              <w:t>TEV protea</w:t>
            </w:r>
            <w:r w:rsidR="00AB31BE" w:rsidRPr="006440F6">
              <w:rPr>
                <w:rFonts w:ascii="Arial" w:eastAsia="Times New Roman" w:hAnsi="Arial" w:cs="Arial"/>
                <w:b/>
                <w:bCs/>
                <w:u w:val="single"/>
              </w:rPr>
              <w:t>s</w:t>
            </w:r>
            <w:r w:rsidRPr="006440F6">
              <w:rPr>
                <w:rFonts w:ascii="Arial" w:eastAsia="Times New Roman" w:hAnsi="Arial" w:cs="Arial"/>
                <w:b/>
                <w:bCs/>
                <w:u w:val="single"/>
              </w:rPr>
              <w:t>e cleavage and reverse purification</w:t>
            </w:r>
          </w:p>
          <w:p w14:paraId="30A6F1A7" w14:textId="77777777" w:rsidR="002C1B2D" w:rsidRPr="006440F6" w:rsidRDefault="002C1B2D" w:rsidP="00516C2E">
            <w:pPr>
              <w:spacing w:before="120" w:after="0" w:line="240" w:lineRule="auto"/>
              <w:jc w:val="both"/>
              <w:rPr>
                <w:rFonts w:ascii="Arial" w:eastAsia="Times New Roman" w:hAnsi="Arial" w:cs="Arial"/>
                <w:bCs/>
              </w:rPr>
            </w:pPr>
            <w:r w:rsidRPr="006440F6">
              <w:rPr>
                <w:rFonts w:ascii="Arial" w:eastAsia="Times New Roman" w:hAnsi="Arial" w:cs="Arial"/>
                <w:bCs/>
              </w:rPr>
              <w:t xml:space="preserve">TEV protease was added at a ratio of 10:1 (DPAGT1:TEV protease </w:t>
            </w:r>
            <w:r w:rsidR="00CE26D6">
              <w:rPr>
                <w:rFonts w:ascii="Arial" w:eastAsia="Times New Roman" w:hAnsi="Arial" w:cs="Arial"/>
                <w:bCs/>
              </w:rPr>
              <w:t>(</w:t>
            </w:r>
            <w:r w:rsidRPr="006440F6">
              <w:rPr>
                <w:rFonts w:ascii="Arial" w:eastAsia="Times New Roman" w:hAnsi="Arial" w:cs="Arial"/>
                <w:bCs/>
              </w:rPr>
              <w:t>w:w</w:t>
            </w:r>
            <w:r w:rsidR="00CE26D6">
              <w:rPr>
                <w:rFonts w:ascii="Arial" w:eastAsia="Times New Roman" w:hAnsi="Arial" w:cs="Arial"/>
                <w:bCs/>
              </w:rPr>
              <w:t>)</w:t>
            </w:r>
            <w:r w:rsidRPr="006440F6">
              <w:rPr>
                <w:rFonts w:ascii="Arial" w:eastAsia="Times New Roman" w:hAnsi="Arial" w:cs="Arial"/>
                <w:bCs/>
              </w:rPr>
              <w:t xml:space="preserve">). Samples were incubated on ice in the cold room overnight. 2 </w:t>
            </w:r>
            <w:r w:rsidR="00CE26D6" w:rsidRPr="006440F6">
              <w:rPr>
                <w:rFonts w:ascii="Arial" w:eastAsia="Times New Roman" w:hAnsi="Arial" w:cs="Arial"/>
                <w:bCs/>
              </w:rPr>
              <w:t>m</w:t>
            </w:r>
            <w:r w:rsidR="00CE26D6">
              <w:rPr>
                <w:rFonts w:ascii="Arial" w:eastAsia="Times New Roman" w:hAnsi="Arial" w:cs="Arial"/>
                <w:bCs/>
              </w:rPr>
              <w:t>L</w:t>
            </w:r>
            <w:r w:rsidR="00CE26D6" w:rsidRPr="006440F6">
              <w:rPr>
                <w:rFonts w:ascii="Arial" w:eastAsia="Times New Roman" w:hAnsi="Arial" w:cs="Arial"/>
                <w:bCs/>
              </w:rPr>
              <w:t xml:space="preserve"> </w:t>
            </w:r>
            <w:r w:rsidRPr="006440F6">
              <w:rPr>
                <w:rFonts w:ascii="Arial" w:eastAsia="Times New Roman" w:hAnsi="Arial" w:cs="Arial"/>
                <w:bCs/>
              </w:rPr>
              <w:t>of a 50</w:t>
            </w:r>
            <w:r w:rsidR="00D818BD" w:rsidRPr="006440F6">
              <w:rPr>
                <w:rFonts w:ascii="Arial" w:eastAsia="Times New Roman" w:hAnsi="Arial" w:cs="Arial"/>
                <w:bCs/>
              </w:rPr>
              <w:t xml:space="preserve"> </w:t>
            </w:r>
            <w:r w:rsidRPr="006440F6">
              <w:rPr>
                <w:rFonts w:ascii="Arial" w:eastAsia="Times New Roman" w:hAnsi="Arial" w:cs="Arial"/>
                <w:bCs/>
              </w:rPr>
              <w:t>% slurry of Talon resin (pre-equilibrated as above) were added and the sample was rotated in the cold room for an hour, poured into an econo column and the flowthrough collected and centrifuged at 21,500</w:t>
            </w:r>
            <w:r w:rsidR="00D818BD" w:rsidRPr="006440F6">
              <w:rPr>
                <w:rFonts w:ascii="Arial" w:eastAsia="Times New Roman" w:hAnsi="Arial" w:cs="Arial"/>
                <w:bCs/>
              </w:rPr>
              <w:t xml:space="preserve"> </w:t>
            </w:r>
            <w:r w:rsidRPr="006440F6">
              <w:rPr>
                <w:rFonts w:ascii="Arial" w:eastAsia="Times New Roman" w:hAnsi="Arial" w:cs="Arial"/>
                <w:bCs/>
              </w:rPr>
              <w:t xml:space="preserve">rpm </w:t>
            </w:r>
            <w:r w:rsidR="00A5763A" w:rsidRPr="006440F6">
              <w:rPr>
                <w:rFonts w:ascii="Arial" w:eastAsia="Times New Roman" w:hAnsi="Arial" w:cs="Arial"/>
                <w:bCs/>
              </w:rPr>
              <w:t xml:space="preserve">in a Beckman JA25.5 rotor </w:t>
            </w:r>
            <w:r w:rsidRPr="006440F6">
              <w:rPr>
                <w:rFonts w:ascii="Arial" w:eastAsia="Times New Roman" w:hAnsi="Arial" w:cs="Arial"/>
                <w:bCs/>
              </w:rPr>
              <w:t>for 5</w:t>
            </w:r>
            <w:r w:rsidR="00D818BD" w:rsidRPr="006440F6">
              <w:rPr>
                <w:rFonts w:ascii="Arial" w:eastAsia="Times New Roman" w:hAnsi="Arial" w:cs="Arial"/>
                <w:bCs/>
              </w:rPr>
              <w:t xml:space="preserve"> </w:t>
            </w:r>
            <w:r w:rsidRPr="006440F6">
              <w:rPr>
                <w:rFonts w:ascii="Arial" w:eastAsia="Times New Roman" w:hAnsi="Arial" w:cs="Arial"/>
                <w:bCs/>
              </w:rPr>
              <w:t>min at 4°C. The supernatant was removed and kept.</w:t>
            </w:r>
          </w:p>
          <w:p w14:paraId="0F91572F" w14:textId="77777777" w:rsidR="002C1B2D" w:rsidRPr="006440F6" w:rsidRDefault="002C1B2D" w:rsidP="00516C2E">
            <w:pPr>
              <w:spacing w:before="120" w:after="0" w:line="240" w:lineRule="auto"/>
              <w:jc w:val="both"/>
              <w:rPr>
                <w:rFonts w:ascii="Arial" w:eastAsia="Times New Roman" w:hAnsi="Arial" w:cs="Arial"/>
                <w:b/>
                <w:bCs/>
                <w:u w:val="single"/>
              </w:rPr>
            </w:pPr>
            <w:r w:rsidRPr="006440F6">
              <w:rPr>
                <w:rFonts w:ascii="Arial" w:eastAsia="Times New Roman" w:hAnsi="Arial" w:cs="Arial"/>
                <w:b/>
                <w:bCs/>
                <w:u w:val="single"/>
              </w:rPr>
              <w:t>Column 2: Superdex 200 Size Exclusion Chromatography</w:t>
            </w:r>
          </w:p>
          <w:p w14:paraId="55CA4C70" w14:textId="77777777" w:rsidR="002C1B2D" w:rsidRPr="006440F6" w:rsidRDefault="002C1B2D" w:rsidP="00516C2E">
            <w:pPr>
              <w:spacing w:after="0" w:line="240" w:lineRule="auto"/>
              <w:jc w:val="both"/>
              <w:rPr>
                <w:rFonts w:ascii="Arial" w:eastAsia="Times New Roman" w:hAnsi="Arial" w:cs="Arial"/>
                <w:bCs/>
              </w:rPr>
            </w:pPr>
          </w:p>
          <w:p w14:paraId="4CE33E87"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rPr>
              <w:t>The protein sample was concentrated in a 30</w:t>
            </w:r>
            <w:r w:rsidR="00D818BD" w:rsidRPr="006440F6">
              <w:rPr>
                <w:rFonts w:ascii="Arial" w:eastAsia="Times New Roman" w:hAnsi="Arial" w:cs="Arial"/>
                <w:bCs/>
              </w:rPr>
              <w:t xml:space="preserve"> </w:t>
            </w:r>
            <w:r w:rsidRPr="006440F6">
              <w:rPr>
                <w:rFonts w:ascii="Arial" w:eastAsia="Times New Roman" w:hAnsi="Arial" w:cs="Arial"/>
                <w:bCs/>
              </w:rPr>
              <w:t xml:space="preserve">kDa PES concentrator (pre-equilibrated with SEC buffer) and concentrated, with mixing every 5 </w:t>
            </w:r>
            <w:r w:rsidR="00A5763A" w:rsidRPr="006440F6">
              <w:rPr>
                <w:rFonts w:ascii="Arial" w:eastAsia="Times New Roman" w:hAnsi="Arial" w:cs="Arial"/>
                <w:bCs/>
              </w:rPr>
              <w:t xml:space="preserve">mins, to a final volume of 500 </w:t>
            </w:r>
            <w:r w:rsidR="00CE26D6" w:rsidRPr="006440F6">
              <w:rPr>
                <w:rFonts w:ascii="Arial" w:eastAsia="Times New Roman" w:hAnsi="Arial" w:cs="Arial"/>
                <w:bCs/>
              </w:rPr>
              <w:t>μ</w:t>
            </w:r>
            <w:r w:rsidR="00CE26D6">
              <w:rPr>
                <w:rFonts w:ascii="Arial" w:eastAsia="Times New Roman" w:hAnsi="Arial" w:cs="Arial"/>
                <w:bCs/>
              </w:rPr>
              <w:t>L</w:t>
            </w:r>
            <w:r w:rsidRPr="006440F6">
              <w:rPr>
                <w:rFonts w:ascii="Arial" w:eastAsia="Times New Roman" w:hAnsi="Arial" w:cs="Arial"/>
                <w:bCs/>
              </w:rPr>
              <w:t xml:space="preserve">. After centrifugation at 20,000 g for 10 min the sample was subjected to size exclusion chromatography on a </w:t>
            </w:r>
            <w:r w:rsidR="00A5763A" w:rsidRPr="006440F6">
              <w:rPr>
                <w:rFonts w:ascii="Arial" w:eastAsia="Times New Roman" w:hAnsi="Arial" w:cs="Arial"/>
                <w:bCs/>
              </w:rPr>
              <w:t>Superdex</w:t>
            </w:r>
            <w:r w:rsidRPr="006440F6">
              <w:rPr>
                <w:rFonts w:ascii="Arial" w:eastAsia="Times New Roman" w:hAnsi="Arial" w:cs="Arial"/>
                <w:bCs/>
              </w:rPr>
              <w:t xml:space="preserve"> 200 column in SEC buffer. DPAGT1 protein was then concentrated with a Sartorius 2ml PES 50 kDa concentrator pre-equilibrated with SEC buffer (without detergent), at 3</w:t>
            </w:r>
            <w:r w:rsidR="00A5763A" w:rsidRPr="006440F6">
              <w:rPr>
                <w:rFonts w:ascii="Arial" w:eastAsia="Times New Roman" w:hAnsi="Arial" w:cs="Arial"/>
                <w:bCs/>
              </w:rPr>
              <w:t>,</w:t>
            </w:r>
            <w:r w:rsidRPr="006440F6">
              <w:rPr>
                <w:rFonts w:ascii="Arial" w:eastAsia="Times New Roman" w:hAnsi="Arial" w:cs="Arial"/>
                <w:bCs/>
              </w:rPr>
              <w:t>220 g, with mixing every 5 mins. The protein was centrifuged at 20,000</w:t>
            </w:r>
            <w:r w:rsidR="00D818BD" w:rsidRPr="006440F6">
              <w:rPr>
                <w:rFonts w:ascii="Arial" w:eastAsia="Times New Roman" w:hAnsi="Arial" w:cs="Arial"/>
                <w:bCs/>
              </w:rPr>
              <w:t xml:space="preserve"> </w:t>
            </w:r>
            <w:r w:rsidRPr="006440F6">
              <w:rPr>
                <w:rFonts w:ascii="Arial" w:eastAsia="Times New Roman" w:hAnsi="Arial" w:cs="Arial"/>
                <w:bCs/>
              </w:rPr>
              <w:t>g for 15 mins, then flash frozen in liquid nitrogen. The final concentration was ~30 mg/</w:t>
            </w:r>
            <w:r w:rsidR="00CE26D6" w:rsidRPr="006440F6">
              <w:rPr>
                <w:rFonts w:ascii="Arial" w:eastAsia="Times New Roman" w:hAnsi="Arial" w:cs="Arial"/>
                <w:bCs/>
              </w:rPr>
              <w:t>m</w:t>
            </w:r>
            <w:r w:rsidR="00CE26D6">
              <w:rPr>
                <w:rFonts w:ascii="Arial" w:eastAsia="Times New Roman" w:hAnsi="Arial" w:cs="Arial"/>
                <w:bCs/>
              </w:rPr>
              <w:t>L</w:t>
            </w:r>
            <w:r w:rsidRPr="006440F6">
              <w:rPr>
                <w:rFonts w:ascii="Arial" w:eastAsia="Times New Roman" w:hAnsi="Arial" w:cs="Arial"/>
                <w:bCs/>
              </w:rPr>
              <w:t xml:space="preserve">.  </w:t>
            </w:r>
          </w:p>
          <w:p w14:paraId="3CBBEC3D" w14:textId="00A2BBEB" w:rsidR="00CE26D6" w:rsidRPr="006812E1" w:rsidRDefault="00CE26D6" w:rsidP="00516C2E">
            <w:pPr>
              <w:spacing w:after="0" w:line="240" w:lineRule="auto"/>
              <w:jc w:val="both"/>
              <w:rPr>
                <w:rFonts w:ascii="Arial" w:eastAsia="Times New Roman" w:hAnsi="Arial" w:cs="Arial"/>
                <w:bCs/>
                <w:sz w:val="16"/>
                <w:szCs w:val="16"/>
              </w:rPr>
            </w:pPr>
          </w:p>
          <w:p w14:paraId="7E0FC6F6" w14:textId="6C9939DD" w:rsidR="006812E1" w:rsidRPr="006812E1" w:rsidRDefault="006812E1" w:rsidP="00516C2E">
            <w:pPr>
              <w:spacing w:after="0" w:line="240" w:lineRule="auto"/>
              <w:jc w:val="both"/>
              <w:rPr>
                <w:rFonts w:ascii="Arial" w:eastAsia="Times New Roman" w:hAnsi="Arial" w:cs="Arial"/>
                <w:bCs/>
                <w:sz w:val="16"/>
                <w:szCs w:val="16"/>
              </w:rPr>
            </w:pPr>
          </w:p>
          <w:p w14:paraId="4D4DC9D2" w14:textId="72E9DCE4" w:rsidR="006812E1" w:rsidRPr="006812E1" w:rsidRDefault="006812E1" w:rsidP="00516C2E">
            <w:pPr>
              <w:spacing w:after="0" w:line="240" w:lineRule="auto"/>
              <w:jc w:val="both"/>
              <w:rPr>
                <w:rFonts w:ascii="Arial" w:eastAsia="Times New Roman" w:hAnsi="Arial" w:cs="Arial"/>
                <w:bCs/>
                <w:sz w:val="16"/>
                <w:szCs w:val="16"/>
              </w:rPr>
            </w:pPr>
          </w:p>
          <w:p w14:paraId="10CBFAB6" w14:textId="1CA04202" w:rsidR="006812E1" w:rsidRPr="006812E1" w:rsidRDefault="006812E1" w:rsidP="00516C2E">
            <w:pPr>
              <w:spacing w:after="0" w:line="240" w:lineRule="auto"/>
              <w:jc w:val="both"/>
              <w:rPr>
                <w:rFonts w:ascii="Arial" w:eastAsia="Times New Roman" w:hAnsi="Arial" w:cs="Arial"/>
                <w:bCs/>
                <w:sz w:val="16"/>
                <w:szCs w:val="16"/>
              </w:rPr>
            </w:pPr>
          </w:p>
          <w:p w14:paraId="620E0293" w14:textId="24353800" w:rsidR="006812E1" w:rsidRPr="006812E1" w:rsidRDefault="006812E1" w:rsidP="00516C2E">
            <w:pPr>
              <w:spacing w:after="0" w:line="240" w:lineRule="auto"/>
              <w:jc w:val="both"/>
              <w:rPr>
                <w:rFonts w:ascii="Arial" w:eastAsia="Times New Roman" w:hAnsi="Arial" w:cs="Arial"/>
                <w:bCs/>
                <w:sz w:val="16"/>
                <w:szCs w:val="16"/>
              </w:rPr>
            </w:pPr>
          </w:p>
          <w:p w14:paraId="1062ABEA" w14:textId="77777777" w:rsidR="002C1B2D" w:rsidRPr="00761B3D" w:rsidRDefault="002C1B2D" w:rsidP="00516C2E">
            <w:pPr>
              <w:spacing w:after="0" w:line="240" w:lineRule="auto"/>
              <w:jc w:val="both"/>
              <w:rPr>
                <w:rFonts w:ascii="Arial" w:eastAsia="Times New Roman" w:hAnsi="Arial" w:cs="Arial"/>
                <w:b/>
                <w:bCs/>
                <w:i/>
              </w:rPr>
            </w:pPr>
            <w:r w:rsidRPr="00761B3D">
              <w:rPr>
                <w:rFonts w:ascii="Arial" w:eastAsia="Times New Roman" w:hAnsi="Arial" w:cs="Arial"/>
                <w:b/>
                <w:bCs/>
              </w:rPr>
              <w:t xml:space="preserve">3. </w:t>
            </w:r>
            <w:r w:rsidRPr="00761B3D">
              <w:rPr>
                <w:rFonts w:ascii="Arial" w:eastAsia="Times New Roman" w:hAnsi="Arial" w:cs="Arial"/>
                <w:b/>
                <w:bCs/>
                <w:i/>
              </w:rPr>
              <w:t>Assay protocols</w:t>
            </w:r>
          </w:p>
          <w:p w14:paraId="3469FBFC" w14:textId="77777777" w:rsidR="002C1B2D" w:rsidRPr="00761B3D" w:rsidRDefault="002C1B2D" w:rsidP="00516C2E">
            <w:pPr>
              <w:spacing w:after="0" w:line="240" w:lineRule="auto"/>
              <w:jc w:val="both"/>
              <w:rPr>
                <w:rFonts w:ascii="Arial" w:eastAsia="Times New Roman" w:hAnsi="Arial" w:cs="Arial"/>
                <w:b/>
                <w:bCs/>
              </w:rPr>
            </w:pPr>
          </w:p>
          <w:p w14:paraId="60F4D36D" w14:textId="77777777" w:rsidR="00761B3D" w:rsidRDefault="002C1B2D" w:rsidP="00516C2E">
            <w:pPr>
              <w:spacing w:after="0" w:line="240" w:lineRule="auto"/>
              <w:jc w:val="both"/>
              <w:rPr>
                <w:rFonts w:ascii="Arial" w:eastAsia="Times New Roman" w:hAnsi="Arial" w:cs="Arial"/>
                <w:bCs/>
              </w:rPr>
            </w:pPr>
            <w:r w:rsidRPr="00761B3D">
              <w:rPr>
                <w:rFonts w:ascii="Arial" w:eastAsia="Times New Roman" w:hAnsi="Arial" w:cs="Arial"/>
                <w:b/>
                <w:bCs/>
                <w:u w:val="single"/>
              </w:rPr>
              <w:lastRenderedPageBreak/>
              <w:t>Thermostability using the tryptophan fluorescence as readout</w:t>
            </w:r>
          </w:p>
          <w:p w14:paraId="2B5FF77B" w14:textId="77777777" w:rsidR="002C1B2D" w:rsidRPr="006440F6" w:rsidRDefault="002C1B2D" w:rsidP="00516C2E">
            <w:pPr>
              <w:spacing w:after="0" w:line="240" w:lineRule="auto"/>
              <w:jc w:val="both"/>
              <w:rPr>
                <w:rFonts w:ascii="Arial" w:eastAsia="Times New Roman" w:hAnsi="Arial" w:cs="Arial"/>
                <w:bCs/>
              </w:rPr>
            </w:pPr>
            <w:r w:rsidRPr="00761B3D">
              <w:rPr>
                <w:rFonts w:ascii="Arial" w:eastAsia="Times New Roman" w:hAnsi="Arial" w:cs="Arial"/>
                <w:bCs/>
              </w:rPr>
              <w:t>Samples with a volume of 40 μ</w:t>
            </w:r>
            <w:r w:rsidR="00CE26D6">
              <w:rPr>
                <w:rFonts w:ascii="Arial" w:eastAsia="Times New Roman" w:hAnsi="Arial" w:cs="Arial"/>
                <w:bCs/>
              </w:rPr>
              <w:t>L</w:t>
            </w:r>
            <w:r w:rsidRPr="006440F6">
              <w:rPr>
                <w:rFonts w:ascii="Arial" w:eastAsia="Times New Roman" w:hAnsi="Arial" w:cs="Arial"/>
                <w:bCs/>
              </w:rPr>
              <w:t xml:space="preserve"> were prepared containing 0.5 mg/</w:t>
            </w:r>
            <w:r w:rsidR="00CE26D6" w:rsidRPr="006440F6">
              <w:rPr>
                <w:rFonts w:ascii="Arial" w:eastAsia="Times New Roman" w:hAnsi="Arial" w:cs="Arial"/>
                <w:bCs/>
              </w:rPr>
              <w:t>m</w:t>
            </w:r>
            <w:r w:rsidR="00CE26D6">
              <w:rPr>
                <w:rFonts w:ascii="Arial" w:eastAsia="Times New Roman" w:hAnsi="Arial" w:cs="Arial"/>
                <w:bCs/>
              </w:rPr>
              <w:t>L</w:t>
            </w:r>
            <w:r w:rsidR="00CE26D6" w:rsidRPr="006440F6">
              <w:rPr>
                <w:rFonts w:ascii="Arial" w:eastAsia="Times New Roman" w:hAnsi="Arial" w:cs="Arial"/>
                <w:bCs/>
              </w:rPr>
              <w:t xml:space="preserve"> </w:t>
            </w:r>
            <w:r w:rsidRPr="006440F6">
              <w:rPr>
                <w:rFonts w:ascii="Arial" w:eastAsia="Times New Roman" w:hAnsi="Arial" w:cs="Arial"/>
                <w:bCs/>
              </w:rPr>
              <w:t xml:space="preserve">protein and 50 μM compound or 5% DMSO in SEC buffer and a glass capillary was dipped into each sample, with the capillary held horizontally to ensure that </w:t>
            </w:r>
            <w:r w:rsidR="00F54839" w:rsidRPr="006440F6">
              <w:rPr>
                <w:rFonts w:ascii="Arial" w:eastAsia="Times New Roman" w:hAnsi="Arial" w:cs="Arial"/>
                <w:bCs/>
              </w:rPr>
              <w:t>it</w:t>
            </w:r>
            <w:r w:rsidRPr="006440F6">
              <w:rPr>
                <w:rFonts w:ascii="Arial" w:eastAsia="Times New Roman" w:hAnsi="Arial" w:cs="Arial"/>
                <w:bCs/>
              </w:rPr>
              <w:t xml:space="preserve"> was full of the sample. The capillaries were placed on the capillary holder on the Prometheus. Triplicates of each sample were prepared.  A discovery scan was performed to ensure that the values were roughly the same for all the samples. A melting</w:t>
            </w:r>
            <w:r w:rsidR="00F54839" w:rsidRPr="006440F6">
              <w:rPr>
                <w:rFonts w:ascii="Arial" w:eastAsia="Times New Roman" w:hAnsi="Arial" w:cs="Arial"/>
                <w:bCs/>
              </w:rPr>
              <w:t xml:space="preserve"> curve from 20˚C to</w:t>
            </w:r>
            <w:r w:rsidRPr="006440F6">
              <w:rPr>
                <w:rFonts w:ascii="Arial" w:eastAsia="Times New Roman" w:hAnsi="Arial" w:cs="Arial"/>
                <w:bCs/>
              </w:rPr>
              <w:t xml:space="preserve"> 95˚C at 5˚C/min was performed. The minimum of the first derivative of the 330/350</w:t>
            </w:r>
            <w:r w:rsidR="00D818BD" w:rsidRPr="006440F6">
              <w:rPr>
                <w:rFonts w:ascii="Arial" w:eastAsia="Times New Roman" w:hAnsi="Arial" w:cs="Arial"/>
                <w:bCs/>
              </w:rPr>
              <w:t xml:space="preserve"> </w:t>
            </w:r>
            <w:r w:rsidRPr="006440F6">
              <w:rPr>
                <w:rFonts w:ascii="Arial" w:eastAsia="Times New Roman" w:hAnsi="Arial" w:cs="Arial"/>
                <w:bCs/>
              </w:rPr>
              <w:t>nm ratio was used to determine the Tm</w:t>
            </w:r>
            <w:r w:rsidRPr="006440F6">
              <w:rPr>
                <w:rFonts w:ascii="Arial" w:eastAsia="Times New Roman" w:hAnsi="Arial" w:cs="Arial"/>
                <w:bCs/>
                <w:vertAlign w:val="subscript"/>
              </w:rPr>
              <w:t>1/2</w:t>
            </w:r>
            <w:r w:rsidRPr="006440F6">
              <w:rPr>
                <w:rFonts w:ascii="Arial" w:eastAsia="Times New Roman" w:hAnsi="Arial" w:cs="Arial"/>
                <w:bCs/>
              </w:rPr>
              <w:t>.</w:t>
            </w:r>
          </w:p>
          <w:p w14:paraId="1BA5FF54" w14:textId="77777777" w:rsidR="002C1B2D" w:rsidRPr="006440F6" w:rsidRDefault="002C1B2D" w:rsidP="00516C2E">
            <w:pPr>
              <w:spacing w:after="0" w:line="240" w:lineRule="auto"/>
              <w:jc w:val="both"/>
              <w:rPr>
                <w:rFonts w:ascii="Arial" w:eastAsia="Times New Roman" w:hAnsi="Arial" w:cs="Arial"/>
                <w:b/>
                <w:bCs/>
              </w:rPr>
            </w:pPr>
          </w:p>
          <w:p w14:paraId="4A410498" w14:textId="77777777" w:rsidR="00761B3D" w:rsidRDefault="002C1B2D" w:rsidP="00516C2E">
            <w:pPr>
              <w:spacing w:after="0" w:line="240" w:lineRule="auto"/>
              <w:jc w:val="both"/>
              <w:rPr>
                <w:rFonts w:ascii="Arial" w:eastAsia="Times New Roman" w:hAnsi="Arial" w:cs="Arial"/>
                <w:b/>
                <w:bCs/>
                <w:u w:val="single"/>
              </w:rPr>
            </w:pPr>
            <w:r w:rsidRPr="006440F6">
              <w:rPr>
                <w:rFonts w:ascii="Arial" w:eastAsia="Times New Roman" w:hAnsi="Arial" w:cs="Arial"/>
                <w:b/>
                <w:bCs/>
                <w:u w:val="single"/>
              </w:rPr>
              <w:t xml:space="preserve">Activity assays using radiolabelled </w:t>
            </w:r>
            <w:r w:rsidR="00D818BD" w:rsidRPr="006440F6">
              <w:rPr>
                <w:rFonts w:ascii="Arial" w:eastAsia="Times New Roman" w:hAnsi="Arial" w:cs="Arial"/>
                <w:b/>
                <w:bCs/>
                <w:u w:val="single"/>
                <w:vertAlign w:val="superscript"/>
              </w:rPr>
              <w:t>14</w:t>
            </w:r>
            <w:r w:rsidR="00D818BD" w:rsidRPr="006440F6">
              <w:rPr>
                <w:rFonts w:ascii="Arial" w:eastAsia="Times New Roman" w:hAnsi="Arial" w:cs="Arial"/>
                <w:b/>
                <w:bCs/>
                <w:u w:val="single"/>
              </w:rPr>
              <w:t>C UDP-GlcNAc</w:t>
            </w:r>
          </w:p>
          <w:p w14:paraId="3B5A1535" w14:textId="77777777" w:rsidR="002C1B2D" w:rsidRPr="006440F6" w:rsidRDefault="00C428F5" w:rsidP="00516C2E">
            <w:pPr>
              <w:spacing w:after="0" w:line="240" w:lineRule="auto"/>
              <w:jc w:val="both"/>
              <w:rPr>
                <w:rFonts w:ascii="Arial" w:eastAsia="Times New Roman" w:hAnsi="Arial" w:cs="Arial"/>
                <w:bCs/>
              </w:rPr>
            </w:pPr>
            <w:r w:rsidRPr="006440F6">
              <w:rPr>
                <w:rFonts w:ascii="Arial" w:eastAsia="Times New Roman" w:hAnsi="Arial" w:cs="Arial"/>
                <w:bCs/>
              </w:rPr>
              <w:t xml:space="preserve">2 </w:t>
            </w:r>
            <w:r w:rsidR="00CE26D6" w:rsidRPr="006440F6">
              <w:rPr>
                <w:rFonts w:ascii="Arial" w:eastAsia="Times New Roman" w:hAnsi="Arial" w:cs="Arial"/>
                <w:bCs/>
              </w:rPr>
              <w:t>μ</w:t>
            </w:r>
            <w:r w:rsidR="00CE26D6">
              <w:rPr>
                <w:rFonts w:ascii="Arial" w:eastAsia="Times New Roman" w:hAnsi="Arial" w:cs="Arial"/>
                <w:bCs/>
              </w:rPr>
              <w:t>L</w:t>
            </w:r>
            <w:r w:rsidR="00CE26D6" w:rsidRPr="006440F6">
              <w:rPr>
                <w:rFonts w:ascii="Arial" w:eastAsia="Times New Roman" w:hAnsi="Arial" w:cs="Arial"/>
                <w:bCs/>
              </w:rPr>
              <w:t xml:space="preserve"> </w:t>
            </w:r>
            <w:r w:rsidRPr="006440F6">
              <w:rPr>
                <w:rFonts w:ascii="Arial" w:eastAsia="Times New Roman" w:hAnsi="Arial" w:cs="Arial"/>
                <w:bCs/>
              </w:rPr>
              <w:t xml:space="preserve">of </w:t>
            </w:r>
            <w:r w:rsidR="00701A13" w:rsidRPr="006440F6">
              <w:rPr>
                <w:rFonts w:ascii="Arial" w:eastAsia="Times New Roman" w:hAnsi="Arial" w:cs="Arial"/>
                <w:bCs/>
              </w:rPr>
              <w:t xml:space="preserve">2 μM </w:t>
            </w:r>
            <w:r w:rsidRPr="006440F6">
              <w:rPr>
                <w:rFonts w:ascii="Arial" w:eastAsia="Times New Roman" w:hAnsi="Arial" w:cs="Arial"/>
                <w:bCs/>
              </w:rPr>
              <w:t xml:space="preserve">protein </w:t>
            </w:r>
            <w:r w:rsidR="005D61CF" w:rsidRPr="006440F6">
              <w:rPr>
                <w:rFonts w:ascii="Arial" w:eastAsia="Times New Roman" w:hAnsi="Arial" w:cs="Arial"/>
                <w:bCs/>
              </w:rPr>
              <w:t>in SEC buffer</w:t>
            </w:r>
            <w:r w:rsidR="00701A13" w:rsidRPr="006440F6">
              <w:rPr>
                <w:rFonts w:ascii="Arial" w:eastAsia="Times New Roman" w:hAnsi="Arial" w:cs="Arial"/>
                <w:bCs/>
              </w:rPr>
              <w:t xml:space="preserve"> </w:t>
            </w:r>
            <w:r w:rsidR="005D61CF" w:rsidRPr="006440F6">
              <w:rPr>
                <w:rFonts w:ascii="Arial" w:eastAsia="Times New Roman" w:hAnsi="Arial" w:cs="Arial"/>
                <w:bCs/>
              </w:rPr>
              <w:t>supplemented with 5mM extra MgCl</w:t>
            </w:r>
            <w:r w:rsidR="005D61CF" w:rsidRPr="006440F6">
              <w:rPr>
                <w:rFonts w:ascii="Arial" w:eastAsia="Times New Roman" w:hAnsi="Arial" w:cs="Arial"/>
                <w:bCs/>
                <w:vertAlign w:val="subscript"/>
              </w:rPr>
              <w:t>2</w:t>
            </w:r>
            <w:r w:rsidR="005D61CF" w:rsidRPr="006440F6">
              <w:rPr>
                <w:rFonts w:ascii="Arial" w:eastAsia="Times New Roman" w:hAnsi="Arial" w:cs="Arial"/>
                <w:bCs/>
              </w:rPr>
              <w:t xml:space="preserve"> and 1% OGNG/CHS/cardiolipin </w:t>
            </w:r>
            <w:r w:rsidR="007A631E" w:rsidRPr="006440F6">
              <w:rPr>
                <w:rFonts w:ascii="Arial" w:eastAsia="Times New Roman" w:hAnsi="Arial" w:cs="Arial"/>
                <w:bCs/>
              </w:rPr>
              <w:t>and</w:t>
            </w:r>
            <w:r w:rsidR="00F54839" w:rsidRPr="006440F6">
              <w:rPr>
                <w:rFonts w:ascii="Arial" w:eastAsia="Times New Roman" w:hAnsi="Arial" w:cs="Arial"/>
                <w:bCs/>
              </w:rPr>
              <w:t xml:space="preserve"> dolichyl monophosphate was</w:t>
            </w:r>
            <w:r w:rsidRPr="006440F6">
              <w:rPr>
                <w:rFonts w:ascii="Arial" w:eastAsia="Times New Roman" w:hAnsi="Arial" w:cs="Arial"/>
                <w:bCs/>
              </w:rPr>
              <w:t xml:space="preserve"> combined with 2 </w:t>
            </w:r>
            <w:r w:rsidR="00CE26D6" w:rsidRPr="006440F6">
              <w:rPr>
                <w:rFonts w:ascii="Arial" w:eastAsia="Times New Roman" w:hAnsi="Arial" w:cs="Arial"/>
                <w:bCs/>
              </w:rPr>
              <w:t>μ</w:t>
            </w:r>
            <w:r w:rsidR="00CE26D6">
              <w:rPr>
                <w:rFonts w:ascii="Arial" w:eastAsia="Times New Roman" w:hAnsi="Arial" w:cs="Arial"/>
                <w:bCs/>
              </w:rPr>
              <w:t>L</w:t>
            </w:r>
            <w:r w:rsidR="00CE26D6" w:rsidRPr="006440F6">
              <w:rPr>
                <w:rFonts w:ascii="Arial" w:eastAsia="Times New Roman" w:hAnsi="Arial" w:cs="Arial"/>
                <w:bCs/>
              </w:rPr>
              <w:t xml:space="preserve"> </w:t>
            </w:r>
            <w:r w:rsidRPr="006440F6">
              <w:rPr>
                <w:rFonts w:ascii="Arial" w:eastAsia="Times New Roman" w:hAnsi="Arial" w:cs="Arial"/>
                <w:bCs/>
              </w:rPr>
              <w:t xml:space="preserve">of </w:t>
            </w:r>
            <w:r w:rsidR="008753DB" w:rsidRPr="006440F6">
              <w:rPr>
                <w:rFonts w:ascii="Arial" w:eastAsia="Times New Roman" w:hAnsi="Arial" w:cs="Arial"/>
                <w:bCs/>
              </w:rPr>
              <w:t>UDP-N-acetyl [1-14C] D-glucosamine</w:t>
            </w:r>
            <w:r w:rsidR="00701A13" w:rsidRPr="006440F6">
              <w:rPr>
                <w:rFonts w:ascii="Arial" w:eastAsia="Times New Roman" w:hAnsi="Arial" w:cs="Arial"/>
                <w:bCs/>
              </w:rPr>
              <w:t xml:space="preserve"> </w:t>
            </w:r>
            <w:r w:rsidR="008753DB" w:rsidRPr="006440F6">
              <w:rPr>
                <w:rFonts w:ascii="Arial" w:eastAsia="Times New Roman" w:hAnsi="Arial" w:cs="Arial"/>
                <w:bCs/>
              </w:rPr>
              <w:t>in the same buffer</w:t>
            </w:r>
            <w:r w:rsidR="00701A13" w:rsidRPr="006440F6">
              <w:rPr>
                <w:rFonts w:ascii="Arial" w:eastAsia="Times New Roman" w:hAnsi="Arial" w:cs="Arial"/>
                <w:bCs/>
              </w:rPr>
              <w:t xml:space="preserve"> and incubated </w:t>
            </w:r>
            <w:r w:rsidR="005D61CF" w:rsidRPr="006440F6">
              <w:rPr>
                <w:rFonts w:ascii="Arial" w:eastAsia="Times New Roman" w:hAnsi="Arial" w:cs="Arial"/>
                <w:bCs/>
              </w:rPr>
              <w:t xml:space="preserve">at 37 °C </w:t>
            </w:r>
            <w:r w:rsidR="00F54839" w:rsidRPr="006440F6">
              <w:rPr>
                <w:rFonts w:ascii="Arial" w:eastAsia="Times New Roman" w:hAnsi="Arial" w:cs="Arial"/>
                <w:bCs/>
              </w:rPr>
              <w:t>for 21 min. The reaction was</w:t>
            </w:r>
            <w:r w:rsidR="00701A13" w:rsidRPr="006440F6">
              <w:rPr>
                <w:rFonts w:ascii="Arial" w:eastAsia="Times New Roman" w:hAnsi="Arial" w:cs="Arial"/>
                <w:bCs/>
              </w:rPr>
              <w:t xml:space="preserve"> terminated by the addition of 6 μl of 100% methanol</w:t>
            </w:r>
            <w:r w:rsidR="00F54839" w:rsidRPr="006440F6">
              <w:rPr>
                <w:rFonts w:ascii="Arial" w:eastAsia="Times New Roman" w:hAnsi="Arial" w:cs="Arial"/>
                <w:bCs/>
              </w:rPr>
              <w:t xml:space="preserve"> </w:t>
            </w:r>
            <w:r w:rsidR="00701A13" w:rsidRPr="006440F6">
              <w:rPr>
                <w:rFonts w:ascii="Arial" w:eastAsia="Times New Roman" w:hAnsi="Arial" w:cs="Arial"/>
                <w:bCs/>
              </w:rPr>
              <w:t xml:space="preserve">and immediately transferred onto ice. 1 </w:t>
            </w:r>
            <w:r w:rsidR="00CE26D6" w:rsidRPr="006440F6">
              <w:rPr>
                <w:rFonts w:ascii="Arial" w:eastAsia="Times New Roman" w:hAnsi="Arial" w:cs="Arial"/>
                <w:bCs/>
              </w:rPr>
              <w:t>μ</w:t>
            </w:r>
            <w:r w:rsidR="00CE26D6">
              <w:rPr>
                <w:rFonts w:ascii="Arial" w:eastAsia="Times New Roman" w:hAnsi="Arial" w:cs="Arial"/>
                <w:bCs/>
              </w:rPr>
              <w:t>L</w:t>
            </w:r>
            <w:r w:rsidR="00CE26D6" w:rsidRPr="006440F6">
              <w:rPr>
                <w:rFonts w:ascii="Arial" w:eastAsia="Times New Roman" w:hAnsi="Arial" w:cs="Arial"/>
                <w:bCs/>
              </w:rPr>
              <w:t xml:space="preserve"> </w:t>
            </w:r>
            <w:r w:rsidR="00701A13" w:rsidRPr="006440F6">
              <w:rPr>
                <w:rFonts w:ascii="Arial" w:eastAsia="Times New Roman" w:hAnsi="Arial" w:cs="Arial"/>
                <w:bCs/>
              </w:rPr>
              <w:t xml:space="preserve">of sample is spotted onto a silica coated TLC plate in triplicate and run with a mobile phase consisting of choloform, methanol, and water at a 65:25:4 </w:t>
            </w:r>
            <w:r w:rsidR="00F54839" w:rsidRPr="006440F6">
              <w:rPr>
                <w:rFonts w:ascii="Arial" w:eastAsia="Times New Roman" w:hAnsi="Arial" w:cs="Arial"/>
                <w:bCs/>
              </w:rPr>
              <w:t xml:space="preserve">relative </w:t>
            </w:r>
            <w:r w:rsidR="00701A13" w:rsidRPr="006440F6">
              <w:rPr>
                <w:rFonts w:ascii="Arial" w:eastAsia="Times New Roman" w:hAnsi="Arial" w:cs="Arial"/>
                <w:bCs/>
              </w:rPr>
              <w:t>ratio</w:t>
            </w:r>
            <w:r w:rsidR="00F54839" w:rsidRPr="006440F6">
              <w:rPr>
                <w:rFonts w:ascii="Arial" w:eastAsia="Times New Roman" w:hAnsi="Arial" w:cs="Arial"/>
                <w:bCs/>
              </w:rPr>
              <w:t>s</w:t>
            </w:r>
            <w:r w:rsidR="00701A13" w:rsidRPr="006440F6">
              <w:rPr>
                <w:rFonts w:ascii="Arial" w:eastAsia="Times New Roman" w:hAnsi="Arial" w:cs="Arial"/>
                <w:bCs/>
              </w:rPr>
              <w:t xml:space="preserve">. </w:t>
            </w:r>
            <w:r w:rsidR="007A631E" w:rsidRPr="006440F6">
              <w:rPr>
                <w:rFonts w:ascii="Arial" w:eastAsia="Times New Roman" w:hAnsi="Arial" w:cs="Arial"/>
                <w:bCs/>
              </w:rPr>
              <w:t xml:space="preserve">After running the TLC </w:t>
            </w:r>
            <w:r w:rsidR="00701A13" w:rsidRPr="006440F6">
              <w:rPr>
                <w:rFonts w:ascii="Arial" w:eastAsia="Times New Roman" w:hAnsi="Arial" w:cs="Arial"/>
                <w:bCs/>
              </w:rPr>
              <w:t>pla</w:t>
            </w:r>
            <w:r w:rsidR="00F54839" w:rsidRPr="006440F6">
              <w:rPr>
                <w:rFonts w:ascii="Arial" w:eastAsia="Times New Roman" w:hAnsi="Arial" w:cs="Arial"/>
                <w:bCs/>
              </w:rPr>
              <w:t>te wa</w:t>
            </w:r>
            <w:r w:rsidR="00701A13" w:rsidRPr="006440F6">
              <w:rPr>
                <w:rFonts w:ascii="Arial" w:eastAsia="Times New Roman" w:hAnsi="Arial" w:cs="Arial"/>
                <w:bCs/>
              </w:rPr>
              <w:t xml:space="preserve">s </w:t>
            </w:r>
            <w:r w:rsidR="00F54839" w:rsidRPr="006440F6">
              <w:rPr>
                <w:rFonts w:ascii="Arial" w:eastAsia="Times New Roman" w:hAnsi="Arial" w:cs="Arial"/>
                <w:bCs/>
              </w:rPr>
              <w:t>thoroughly dried</w:t>
            </w:r>
            <w:r w:rsidR="00701A13" w:rsidRPr="006440F6">
              <w:rPr>
                <w:rFonts w:ascii="Arial" w:eastAsia="Times New Roman" w:hAnsi="Arial" w:cs="Arial"/>
                <w:bCs/>
              </w:rPr>
              <w:t>, wrapped in cling film, incubated with a phosphor imaging substrate for 4 days and phosphor</w:t>
            </w:r>
            <w:r w:rsidR="00F54839" w:rsidRPr="006440F6">
              <w:rPr>
                <w:rFonts w:ascii="Arial" w:eastAsia="Times New Roman" w:hAnsi="Arial" w:cs="Arial"/>
                <w:bCs/>
              </w:rPr>
              <w:t xml:space="preserve"> was then</w:t>
            </w:r>
            <w:r w:rsidR="00701A13" w:rsidRPr="006440F6">
              <w:rPr>
                <w:rFonts w:ascii="Arial" w:eastAsia="Times New Roman" w:hAnsi="Arial" w:cs="Arial"/>
                <w:bCs/>
              </w:rPr>
              <w:t xml:space="preserve"> imaged. </w:t>
            </w:r>
            <w:r w:rsidR="008753DB" w:rsidRPr="006440F6">
              <w:rPr>
                <w:rFonts w:ascii="Arial" w:eastAsia="Times New Roman" w:hAnsi="Arial" w:cs="Arial"/>
                <w:bCs/>
              </w:rPr>
              <w:t>The pixel density of the spot corresponding to the hydrophobic product is divided by combined pixel density of the product and the substrate and multiplied by the known concentration of substrate added to ascertain the concentration of product formed.</w:t>
            </w:r>
          </w:p>
          <w:p w14:paraId="09EC71DE" w14:textId="77777777" w:rsidR="002C1B2D" w:rsidRPr="006440F6" w:rsidRDefault="002C1B2D" w:rsidP="00516C2E">
            <w:pPr>
              <w:spacing w:after="0" w:line="240" w:lineRule="auto"/>
              <w:jc w:val="both"/>
              <w:rPr>
                <w:rFonts w:ascii="Arial" w:eastAsia="Times New Roman" w:hAnsi="Arial" w:cs="Arial"/>
                <w:b/>
                <w:bCs/>
              </w:rPr>
            </w:pPr>
          </w:p>
          <w:p w14:paraId="4ED8FC6F" w14:textId="77777777" w:rsidR="002C1B2D" w:rsidRPr="006440F6" w:rsidRDefault="002C1B2D" w:rsidP="00516C2E">
            <w:pPr>
              <w:spacing w:after="0" w:line="240" w:lineRule="auto"/>
              <w:jc w:val="both"/>
              <w:rPr>
                <w:rFonts w:ascii="Arial" w:eastAsia="Times New Roman" w:hAnsi="Arial" w:cs="Arial"/>
                <w:b/>
                <w:bCs/>
                <w:i/>
              </w:rPr>
            </w:pPr>
            <w:r w:rsidRPr="006440F6">
              <w:rPr>
                <w:rFonts w:ascii="Arial" w:eastAsia="Times New Roman" w:hAnsi="Arial" w:cs="Arial"/>
                <w:b/>
                <w:bCs/>
              </w:rPr>
              <w:t xml:space="preserve">3. </w:t>
            </w:r>
            <w:r w:rsidRPr="006440F6">
              <w:rPr>
                <w:rFonts w:ascii="Arial" w:eastAsia="Times New Roman" w:hAnsi="Arial" w:cs="Arial"/>
                <w:b/>
                <w:bCs/>
                <w:i/>
              </w:rPr>
              <w:t>Structure determination procedures</w:t>
            </w:r>
          </w:p>
          <w:p w14:paraId="7558FD4C" w14:textId="77777777" w:rsidR="002C1B2D" w:rsidRPr="006440F6" w:rsidRDefault="002C1B2D" w:rsidP="00516C2E">
            <w:pPr>
              <w:spacing w:after="0" w:line="240" w:lineRule="auto"/>
              <w:jc w:val="both"/>
              <w:rPr>
                <w:rFonts w:ascii="Arial" w:eastAsia="Times New Roman" w:hAnsi="Arial" w:cs="Arial"/>
                <w:bCs/>
              </w:rPr>
            </w:pPr>
            <w:r w:rsidRPr="006440F6">
              <w:rPr>
                <w:rFonts w:ascii="Arial" w:eastAsia="Times New Roman" w:hAnsi="Arial" w:cs="Arial"/>
                <w:bCs/>
              </w:rPr>
              <w:t>All data were collected at Diamond Light Source (beamlines I24, I04-1 and I04) to resolutions between 3.2-3.6</w:t>
            </w:r>
            <w:r w:rsidR="00D818BD" w:rsidRPr="006440F6">
              <w:rPr>
                <w:rFonts w:ascii="Arial" w:eastAsia="Times New Roman" w:hAnsi="Arial" w:cs="Arial"/>
                <w:bCs/>
              </w:rPr>
              <w:t xml:space="preserve"> Å. </w:t>
            </w:r>
            <w:r w:rsidRPr="006440F6">
              <w:rPr>
                <w:rFonts w:ascii="Arial" w:eastAsia="Times New Roman" w:hAnsi="Arial" w:cs="Arial"/>
                <w:bCs/>
              </w:rPr>
              <w:t>Data were processed, reduced and scaled using XDS and AIMLESS.</w:t>
            </w:r>
          </w:p>
          <w:p w14:paraId="71FA37AE" w14:textId="77777777" w:rsidR="002C1B2D" w:rsidRPr="006440F6" w:rsidRDefault="001A77AF" w:rsidP="00516C2E">
            <w:pPr>
              <w:spacing w:after="0" w:line="240" w:lineRule="auto"/>
              <w:jc w:val="both"/>
              <w:rPr>
                <w:rFonts w:ascii="Arial" w:eastAsia="Times New Roman" w:hAnsi="Arial" w:cs="Arial"/>
                <w:bCs/>
              </w:rPr>
            </w:pPr>
            <w:r w:rsidRPr="006440F6">
              <w:rPr>
                <w:rFonts w:ascii="Arial" w:eastAsia="Times New Roman" w:hAnsi="Arial" w:cs="Arial"/>
                <w:bCs/>
              </w:rPr>
              <w:t xml:space="preserve">The </w:t>
            </w:r>
            <w:r w:rsidR="002C1B2D" w:rsidRPr="006440F6">
              <w:rPr>
                <w:rFonts w:ascii="Arial" w:eastAsia="Times New Roman" w:hAnsi="Arial" w:cs="Arial"/>
                <w:bCs/>
              </w:rPr>
              <w:t xml:space="preserve">crystals belong to space group </w:t>
            </w:r>
            <w:r w:rsidR="002C1B2D" w:rsidRPr="006440F6">
              <w:rPr>
                <w:rFonts w:ascii="Arial" w:eastAsia="Times New Roman" w:hAnsi="Arial" w:cs="Arial"/>
                <w:bCs/>
                <w:i/>
              </w:rPr>
              <w:t>P</w:t>
            </w:r>
            <w:r w:rsidR="002C1B2D" w:rsidRPr="006440F6">
              <w:rPr>
                <w:rFonts w:ascii="Arial" w:eastAsia="Times New Roman" w:hAnsi="Arial" w:cs="Arial"/>
                <w:bCs/>
              </w:rPr>
              <w:t>6</w:t>
            </w:r>
            <w:r w:rsidR="002C1B2D" w:rsidRPr="006440F6">
              <w:rPr>
                <w:rFonts w:ascii="Arial" w:eastAsia="Times New Roman" w:hAnsi="Arial" w:cs="Arial"/>
                <w:bCs/>
                <w:vertAlign w:val="subscript"/>
              </w:rPr>
              <w:t>5</w:t>
            </w:r>
            <w:r w:rsidR="002C1B2D" w:rsidRPr="006440F6">
              <w:rPr>
                <w:rFonts w:ascii="Arial" w:eastAsia="Times New Roman" w:hAnsi="Arial" w:cs="Arial"/>
                <w:bCs/>
              </w:rPr>
              <w:t>22 and contain a single DPAGT1 monomer in the asymmetric unit with 70</w:t>
            </w:r>
            <w:r w:rsidR="00D818BD" w:rsidRPr="006440F6">
              <w:rPr>
                <w:rFonts w:ascii="Arial" w:eastAsia="Times New Roman" w:hAnsi="Arial" w:cs="Arial"/>
                <w:bCs/>
              </w:rPr>
              <w:t xml:space="preserve"> </w:t>
            </w:r>
            <w:r w:rsidR="002C1B2D" w:rsidRPr="006440F6">
              <w:rPr>
                <w:rFonts w:ascii="Arial" w:eastAsia="Times New Roman" w:hAnsi="Arial" w:cs="Arial"/>
                <w:bCs/>
              </w:rPr>
              <w:t>% solvent.  Initial phase estimates were obtained using molecular replacement (MR).  Briefly, an initial search model was built automatically using the PHYRE server based on the coordinates of the bacterial homolog MraY (23</w:t>
            </w:r>
            <w:r w:rsidR="00D818BD" w:rsidRPr="006440F6">
              <w:rPr>
                <w:rFonts w:ascii="Arial" w:eastAsia="Times New Roman" w:hAnsi="Arial" w:cs="Arial"/>
                <w:bCs/>
              </w:rPr>
              <w:t xml:space="preserve"> </w:t>
            </w:r>
            <w:r w:rsidR="002C1B2D" w:rsidRPr="006440F6">
              <w:rPr>
                <w:rFonts w:ascii="Arial" w:eastAsia="Times New Roman" w:hAnsi="Arial" w:cs="Arial"/>
                <w:bCs/>
              </w:rPr>
              <w:t xml:space="preserve">% sequence identity; PDB: 4J72). However, this simple homology model failed to produce any meaningful MR solutions when used in isolation in PHASER.  The PHYRE model was then subjected to model pre-refinement using the procedures implemented in MR-ROSETTA in PHENIX and the resultant five best-scoring output models were trimmed at their termini and the TM9/TM10 cytoplasmic loop region and superposed for use as an ensemble search model in PHASER.  A marginal but consistent solution was obtained that exhibited sensible crystal packing in space group </w:t>
            </w:r>
            <w:r w:rsidR="002C1B2D" w:rsidRPr="006440F6">
              <w:rPr>
                <w:rFonts w:ascii="Arial" w:eastAsia="Times New Roman" w:hAnsi="Arial" w:cs="Arial"/>
                <w:bCs/>
                <w:i/>
              </w:rPr>
              <w:t>P</w:t>
            </w:r>
            <w:r w:rsidR="002C1B2D" w:rsidRPr="006440F6">
              <w:rPr>
                <w:rFonts w:ascii="Arial" w:eastAsia="Times New Roman" w:hAnsi="Arial" w:cs="Arial"/>
                <w:bCs/>
              </w:rPr>
              <w:t>6</w:t>
            </w:r>
            <w:r w:rsidR="002C1B2D" w:rsidRPr="006440F6">
              <w:rPr>
                <w:rFonts w:ascii="Arial" w:eastAsia="Times New Roman" w:hAnsi="Arial" w:cs="Arial"/>
                <w:bCs/>
                <w:vertAlign w:val="subscript"/>
              </w:rPr>
              <w:t>5</w:t>
            </w:r>
            <w:r w:rsidR="002C1B2D" w:rsidRPr="006440F6">
              <w:rPr>
                <w:rFonts w:ascii="Arial" w:eastAsia="Times New Roman" w:hAnsi="Arial" w:cs="Arial"/>
                <w:bCs/>
              </w:rPr>
              <w:t>22 but both the initial maps and model refinement were inconclusive.  The model positioned using PHASER was converted to a poly-alanine trace and recycled into MR-ROSETTA, using model_already_placed=True option.  The resultant MR-ROSETTA output model had an R/Rfree of 42/46 and the electron density maps showed new features not present in the input coordinates that indicated that the structure had been successfully phased.</w:t>
            </w:r>
          </w:p>
          <w:p w14:paraId="2736FDC8" w14:textId="77777777" w:rsidR="002C1B2D" w:rsidRPr="00E05DB5" w:rsidRDefault="002C1B2D" w:rsidP="00516C2E">
            <w:pPr>
              <w:spacing w:after="0" w:line="240" w:lineRule="auto"/>
              <w:jc w:val="both"/>
              <w:rPr>
                <w:rFonts w:ascii="Arial" w:eastAsia="Times New Roman" w:hAnsi="Arial" w:cs="Arial"/>
                <w:bCs/>
                <w:sz w:val="20"/>
                <w:szCs w:val="20"/>
              </w:rPr>
            </w:pPr>
            <w:r w:rsidRPr="006440F6">
              <w:rPr>
                <w:rFonts w:ascii="Arial" w:eastAsia="Times New Roman" w:hAnsi="Arial" w:cs="Arial"/>
                <w:bCs/>
              </w:rPr>
              <w:t>Using the MR-ROSETTA solution as a starting point, the remaining regions of the DPAGT1 structure could be</w:t>
            </w:r>
            <w:r w:rsidR="001A77AF" w:rsidRPr="006440F6">
              <w:rPr>
                <w:rFonts w:ascii="Arial" w:eastAsia="Times New Roman" w:hAnsi="Arial" w:cs="Arial"/>
                <w:bCs/>
              </w:rPr>
              <w:t xml:space="preserve"> built manually using COOT and</w:t>
            </w:r>
            <w:r w:rsidRPr="006440F6">
              <w:rPr>
                <w:rFonts w:ascii="Arial" w:eastAsia="Times New Roman" w:hAnsi="Arial" w:cs="Arial"/>
                <w:bCs/>
              </w:rPr>
              <w:t xml:space="preserve"> the wildtype 3.6</w:t>
            </w:r>
            <w:r w:rsidR="00D818BD" w:rsidRPr="006440F6">
              <w:rPr>
                <w:rFonts w:ascii="Arial" w:eastAsia="Times New Roman" w:hAnsi="Arial" w:cs="Arial"/>
                <w:bCs/>
              </w:rPr>
              <w:t xml:space="preserve"> </w:t>
            </w:r>
            <w:r w:rsidRPr="006440F6">
              <w:rPr>
                <w:rFonts w:ascii="Arial" w:eastAsia="Times New Roman" w:hAnsi="Arial" w:cs="Arial"/>
                <w:bCs/>
              </w:rPr>
              <w:t xml:space="preserve">Å native data.  However, the novel 54 amino acid cytoplasmic insertion domain between TM9 and TM10 was poorly ordered and proved difficult to trace.  This region was primarily traced using the electron density maps for </w:t>
            </w:r>
            <w:r w:rsidR="003E4A22" w:rsidRPr="006440F6">
              <w:rPr>
                <w:rFonts w:ascii="Arial" w:eastAsia="Times New Roman" w:hAnsi="Arial" w:cs="Arial"/>
                <w:bCs/>
              </w:rPr>
              <w:t>a</w:t>
            </w:r>
            <w:r w:rsidRPr="006440F6">
              <w:rPr>
                <w:rFonts w:ascii="Arial" w:eastAsia="Times New Roman" w:hAnsi="Arial" w:cs="Arial"/>
                <w:bCs/>
              </w:rPr>
              <w:t xml:space="preserve"> UDP-GlcNAc complex as substrate binding results in partial stabilisation of the TM9/10 insertion domain. Sequence assignment was aided by using the sulphur anomalous signal from a dataset collected at a wavelength of 1.7</w:t>
            </w:r>
            <w:r w:rsidR="00D818BD" w:rsidRPr="006440F6">
              <w:rPr>
                <w:rFonts w:ascii="Arial" w:eastAsia="Times New Roman" w:hAnsi="Arial" w:cs="Arial"/>
                <w:bCs/>
              </w:rPr>
              <w:t xml:space="preserve"> </w:t>
            </w:r>
            <w:r w:rsidRPr="006440F6">
              <w:rPr>
                <w:rFonts w:ascii="Arial" w:eastAsia="Times New Roman" w:hAnsi="Arial" w:cs="Arial"/>
                <w:bCs/>
              </w:rPr>
              <w:t>Å.  Anomalous difference maps combined with anomalous substructure completion using PHASER-EP clearly revealed the location of 18 of the expected 22 sulphur positions and helped to confirm the sequence register.  Additional experimental phasing information was provided by a Pr</w:t>
            </w:r>
            <w:r w:rsidRPr="006440F6">
              <w:rPr>
                <w:rFonts w:ascii="Arial" w:eastAsia="Times New Roman" w:hAnsi="Arial" w:cs="Arial"/>
                <w:bCs/>
                <w:vertAlign w:val="superscript"/>
              </w:rPr>
              <w:t>3+</w:t>
            </w:r>
            <w:r w:rsidRPr="006440F6">
              <w:rPr>
                <w:rFonts w:ascii="Arial" w:eastAsia="Times New Roman" w:hAnsi="Arial" w:cs="Arial"/>
                <w:bCs/>
              </w:rPr>
              <w:t xml:space="preserve"> derivative.  The resultant model for the entire chain was then refined against both the apo V264G (3.2</w:t>
            </w:r>
            <w:r w:rsidR="00D818BD" w:rsidRPr="006440F6">
              <w:rPr>
                <w:rFonts w:ascii="Arial" w:eastAsia="Times New Roman" w:hAnsi="Arial" w:cs="Arial"/>
                <w:bCs/>
              </w:rPr>
              <w:t xml:space="preserve"> </w:t>
            </w:r>
            <w:r w:rsidR="001A77AF" w:rsidRPr="006440F6">
              <w:rPr>
                <w:rFonts w:ascii="Arial" w:eastAsia="Times New Roman" w:hAnsi="Arial" w:cs="Arial"/>
                <w:bCs/>
              </w:rPr>
              <w:t>Å) and V264G tunicamycin (3.4</w:t>
            </w:r>
            <w:r w:rsidR="00D818BD" w:rsidRPr="006440F6">
              <w:rPr>
                <w:rFonts w:ascii="Arial" w:eastAsia="Times New Roman" w:hAnsi="Arial" w:cs="Arial"/>
                <w:bCs/>
              </w:rPr>
              <w:t xml:space="preserve"> </w:t>
            </w:r>
            <w:r w:rsidRPr="006440F6">
              <w:rPr>
                <w:rFonts w:ascii="Arial" w:eastAsia="Times New Roman" w:hAnsi="Arial" w:cs="Arial"/>
                <w:bCs/>
              </w:rPr>
              <w:t>Å).  The representative final model comprises the entire polypeptide chain between residues Leu7 and Gln400 apart from a flexible loop connecting TM2 and TM3 and part of the poorly-ordered lumenal hairpin (152-161).</w:t>
            </w:r>
          </w:p>
        </w:tc>
      </w:tr>
    </w:tbl>
    <w:p w14:paraId="77BC2C3E" w14:textId="77777777" w:rsidR="00480100" w:rsidRDefault="00480100" w:rsidP="00761B3D"/>
    <w:sectPr w:rsidR="00480100" w:rsidSect="00516C2E">
      <w:footerReference w:type="default" r:id="rId25"/>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89485" w14:textId="77777777" w:rsidR="00326AB0" w:rsidRDefault="00326AB0" w:rsidP="00326AB0">
      <w:pPr>
        <w:spacing w:after="0" w:line="240" w:lineRule="auto"/>
      </w:pPr>
      <w:r>
        <w:separator/>
      </w:r>
    </w:p>
  </w:endnote>
  <w:endnote w:type="continuationSeparator" w:id="0">
    <w:p w14:paraId="30A158AD" w14:textId="77777777" w:rsidR="00326AB0" w:rsidRDefault="00326AB0" w:rsidP="00326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091660"/>
      <w:docPartObj>
        <w:docPartGallery w:val="Page Numbers (Bottom of Page)"/>
        <w:docPartUnique/>
      </w:docPartObj>
    </w:sdtPr>
    <w:sdtEndPr>
      <w:rPr>
        <w:noProof/>
      </w:rPr>
    </w:sdtEndPr>
    <w:sdtContent>
      <w:p w14:paraId="3C644377" w14:textId="79A1CA6D" w:rsidR="00326AB0" w:rsidRDefault="00326AB0">
        <w:pPr>
          <w:pStyle w:val="Footer"/>
          <w:jc w:val="right"/>
        </w:pPr>
        <w:r w:rsidRPr="00381C8C">
          <w:rPr>
            <w:rFonts w:ascii="Arial" w:hAnsi="Arial" w:cs="Arial"/>
          </w:rPr>
          <w:fldChar w:fldCharType="begin"/>
        </w:r>
        <w:r w:rsidRPr="00381C8C">
          <w:rPr>
            <w:rFonts w:ascii="Arial" w:hAnsi="Arial" w:cs="Arial"/>
          </w:rPr>
          <w:instrText xml:space="preserve"> PAGE   \* MERGEFORMAT </w:instrText>
        </w:r>
        <w:r w:rsidRPr="00381C8C">
          <w:rPr>
            <w:rFonts w:ascii="Arial" w:hAnsi="Arial" w:cs="Arial"/>
          </w:rPr>
          <w:fldChar w:fldCharType="separate"/>
        </w:r>
        <w:r w:rsidR="00080B64">
          <w:rPr>
            <w:rFonts w:ascii="Arial" w:hAnsi="Arial" w:cs="Arial"/>
            <w:noProof/>
          </w:rPr>
          <w:t>2</w:t>
        </w:r>
        <w:r w:rsidRPr="00381C8C">
          <w:rPr>
            <w:rFonts w:ascii="Arial" w:hAnsi="Arial" w:cs="Arial"/>
            <w:noProof/>
          </w:rPr>
          <w:fldChar w:fldCharType="end"/>
        </w:r>
      </w:p>
    </w:sdtContent>
  </w:sdt>
  <w:p w14:paraId="05ED9F63" w14:textId="77777777" w:rsidR="00326AB0" w:rsidRDefault="00326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18E8E" w14:textId="77777777" w:rsidR="00326AB0" w:rsidRDefault="00326AB0" w:rsidP="00326AB0">
      <w:pPr>
        <w:spacing w:after="0" w:line="240" w:lineRule="auto"/>
      </w:pPr>
      <w:r>
        <w:separator/>
      </w:r>
    </w:p>
  </w:footnote>
  <w:footnote w:type="continuationSeparator" w:id="0">
    <w:p w14:paraId="0E9D7330" w14:textId="77777777" w:rsidR="00326AB0" w:rsidRDefault="00326AB0" w:rsidP="00326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F2E2A"/>
    <w:multiLevelType w:val="hybridMultilevel"/>
    <w:tmpl w:val="967EF58C"/>
    <w:lvl w:ilvl="0" w:tplc="C3C8729A">
      <w:start w:val="1"/>
      <w:numFmt w:val="bullet"/>
      <w:lvlText w:val=""/>
      <w:lvlJc w:val="left"/>
      <w:pPr>
        <w:tabs>
          <w:tab w:val="num" w:pos="360"/>
        </w:tabs>
        <w:ind w:left="360" w:hanging="360"/>
      </w:pPr>
      <w:rPr>
        <w:rFonts w:ascii="Wingdings" w:hAnsi="Wingdings" w:hint="default"/>
      </w:rPr>
    </w:lvl>
    <w:lvl w:ilvl="1" w:tplc="1108A5AE" w:tentative="1">
      <w:start w:val="1"/>
      <w:numFmt w:val="bullet"/>
      <w:lvlText w:val=""/>
      <w:lvlJc w:val="left"/>
      <w:pPr>
        <w:tabs>
          <w:tab w:val="num" w:pos="1080"/>
        </w:tabs>
        <w:ind w:left="1080" w:hanging="360"/>
      </w:pPr>
      <w:rPr>
        <w:rFonts w:ascii="Wingdings" w:hAnsi="Wingdings" w:hint="default"/>
      </w:rPr>
    </w:lvl>
    <w:lvl w:ilvl="2" w:tplc="A1082F50" w:tentative="1">
      <w:start w:val="1"/>
      <w:numFmt w:val="bullet"/>
      <w:lvlText w:val=""/>
      <w:lvlJc w:val="left"/>
      <w:pPr>
        <w:tabs>
          <w:tab w:val="num" w:pos="1800"/>
        </w:tabs>
        <w:ind w:left="1800" w:hanging="360"/>
      </w:pPr>
      <w:rPr>
        <w:rFonts w:ascii="Wingdings" w:hAnsi="Wingdings" w:hint="default"/>
      </w:rPr>
    </w:lvl>
    <w:lvl w:ilvl="3" w:tplc="55B0C3B6" w:tentative="1">
      <w:start w:val="1"/>
      <w:numFmt w:val="bullet"/>
      <w:lvlText w:val=""/>
      <w:lvlJc w:val="left"/>
      <w:pPr>
        <w:tabs>
          <w:tab w:val="num" w:pos="2520"/>
        </w:tabs>
        <w:ind w:left="2520" w:hanging="360"/>
      </w:pPr>
      <w:rPr>
        <w:rFonts w:ascii="Wingdings" w:hAnsi="Wingdings" w:hint="default"/>
      </w:rPr>
    </w:lvl>
    <w:lvl w:ilvl="4" w:tplc="D66C82B6" w:tentative="1">
      <w:start w:val="1"/>
      <w:numFmt w:val="bullet"/>
      <w:lvlText w:val=""/>
      <w:lvlJc w:val="left"/>
      <w:pPr>
        <w:tabs>
          <w:tab w:val="num" w:pos="3240"/>
        </w:tabs>
        <w:ind w:left="3240" w:hanging="360"/>
      </w:pPr>
      <w:rPr>
        <w:rFonts w:ascii="Wingdings" w:hAnsi="Wingdings" w:hint="default"/>
      </w:rPr>
    </w:lvl>
    <w:lvl w:ilvl="5" w:tplc="1458E70C" w:tentative="1">
      <w:start w:val="1"/>
      <w:numFmt w:val="bullet"/>
      <w:lvlText w:val=""/>
      <w:lvlJc w:val="left"/>
      <w:pPr>
        <w:tabs>
          <w:tab w:val="num" w:pos="3960"/>
        </w:tabs>
        <w:ind w:left="3960" w:hanging="360"/>
      </w:pPr>
      <w:rPr>
        <w:rFonts w:ascii="Wingdings" w:hAnsi="Wingdings" w:hint="default"/>
      </w:rPr>
    </w:lvl>
    <w:lvl w:ilvl="6" w:tplc="497C785E" w:tentative="1">
      <w:start w:val="1"/>
      <w:numFmt w:val="bullet"/>
      <w:lvlText w:val=""/>
      <w:lvlJc w:val="left"/>
      <w:pPr>
        <w:tabs>
          <w:tab w:val="num" w:pos="4680"/>
        </w:tabs>
        <w:ind w:left="4680" w:hanging="360"/>
      </w:pPr>
      <w:rPr>
        <w:rFonts w:ascii="Wingdings" w:hAnsi="Wingdings" w:hint="default"/>
      </w:rPr>
    </w:lvl>
    <w:lvl w:ilvl="7" w:tplc="1AAE054E" w:tentative="1">
      <w:start w:val="1"/>
      <w:numFmt w:val="bullet"/>
      <w:lvlText w:val=""/>
      <w:lvlJc w:val="left"/>
      <w:pPr>
        <w:tabs>
          <w:tab w:val="num" w:pos="5400"/>
        </w:tabs>
        <w:ind w:left="5400" w:hanging="360"/>
      </w:pPr>
      <w:rPr>
        <w:rFonts w:ascii="Wingdings" w:hAnsi="Wingdings" w:hint="default"/>
      </w:rPr>
    </w:lvl>
    <w:lvl w:ilvl="8" w:tplc="E2B26EEC"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B0501A"/>
    <w:multiLevelType w:val="hybridMultilevel"/>
    <w:tmpl w:val="7150887A"/>
    <w:lvl w:ilvl="0" w:tplc="487C1726">
      <w:start w:val="1"/>
      <w:numFmt w:val="bullet"/>
      <w:lvlText w:val="•"/>
      <w:lvlJc w:val="left"/>
      <w:pPr>
        <w:tabs>
          <w:tab w:val="num" w:pos="720"/>
        </w:tabs>
        <w:ind w:left="720" w:hanging="360"/>
      </w:pPr>
      <w:rPr>
        <w:rFonts w:ascii="Arial" w:hAnsi="Arial" w:hint="default"/>
      </w:rPr>
    </w:lvl>
    <w:lvl w:ilvl="1" w:tplc="4B543E66" w:tentative="1">
      <w:start w:val="1"/>
      <w:numFmt w:val="bullet"/>
      <w:lvlText w:val="•"/>
      <w:lvlJc w:val="left"/>
      <w:pPr>
        <w:tabs>
          <w:tab w:val="num" w:pos="1440"/>
        </w:tabs>
        <w:ind w:left="1440" w:hanging="360"/>
      </w:pPr>
      <w:rPr>
        <w:rFonts w:ascii="Arial" w:hAnsi="Arial" w:hint="default"/>
      </w:rPr>
    </w:lvl>
    <w:lvl w:ilvl="2" w:tplc="32FEBC1A" w:tentative="1">
      <w:start w:val="1"/>
      <w:numFmt w:val="bullet"/>
      <w:lvlText w:val="•"/>
      <w:lvlJc w:val="left"/>
      <w:pPr>
        <w:tabs>
          <w:tab w:val="num" w:pos="2160"/>
        </w:tabs>
        <w:ind w:left="2160" w:hanging="360"/>
      </w:pPr>
      <w:rPr>
        <w:rFonts w:ascii="Arial" w:hAnsi="Arial" w:hint="default"/>
      </w:rPr>
    </w:lvl>
    <w:lvl w:ilvl="3" w:tplc="B3DC7DCA" w:tentative="1">
      <w:start w:val="1"/>
      <w:numFmt w:val="bullet"/>
      <w:lvlText w:val="•"/>
      <w:lvlJc w:val="left"/>
      <w:pPr>
        <w:tabs>
          <w:tab w:val="num" w:pos="2880"/>
        </w:tabs>
        <w:ind w:left="2880" w:hanging="360"/>
      </w:pPr>
      <w:rPr>
        <w:rFonts w:ascii="Arial" w:hAnsi="Arial" w:hint="default"/>
      </w:rPr>
    </w:lvl>
    <w:lvl w:ilvl="4" w:tplc="1A78BEC6" w:tentative="1">
      <w:start w:val="1"/>
      <w:numFmt w:val="bullet"/>
      <w:lvlText w:val="•"/>
      <w:lvlJc w:val="left"/>
      <w:pPr>
        <w:tabs>
          <w:tab w:val="num" w:pos="3600"/>
        </w:tabs>
        <w:ind w:left="3600" w:hanging="360"/>
      </w:pPr>
      <w:rPr>
        <w:rFonts w:ascii="Arial" w:hAnsi="Arial" w:hint="default"/>
      </w:rPr>
    </w:lvl>
    <w:lvl w:ilvl="5" w:tplc="5198958A" w:tentative="1">
      <w:start w:val="1"/>
      <w:numFmt w:val="bullet"/>
      <w:lvlText w:val="•"/>
      <w:lvlJc w:val="left"/>
      <w:pPr>
        <w:tabs>
          <w:tab w:val="num" w:pos="4320"/>
        </w:tabs>
        <w:ind w:left="4320" w:hanging="360"/>
      </w:pPr>
      <w:rPr>
        <w:rFonts w:ascii="Arial" w:hAnsi="Arial" w:hint="default"/>
      </w:rPr>
    </w:lvl>
    <w:lvl w:ilvl="6" w:tplc="3E26945E" w:tentative="1">
      <w:start w:val="1"/>
      <w:numFmt w:val="bullet"/>
      <w:lvlText w:val="•"/>
      <w:lvlJc w:val="left"/>
      <w:pPr>
        <w:tabs>
          <w:tab w:val="num" w:pos="5040"/>
        </w:tabs>
        <w:ind w:left="5040" w:hanging="360"/>
      </w:pPr>
      <w:rPr>
        <w:rFonts w:ascii="Arial" w:hAnsi="Arial" w:hint="default"/>
      </w:rPr>
    </w:lvl>
    <w:lvl w:ilvl="7" w:tplc="797AD6D2" w:tentative="1">
      <w:start w:val="1"/>
      <w:numFmt w:val="bullet"/>
      <w:lvlText w:val="•"/>
      <w:lvlJc w:val="left"/>
      <w:pPr>
        <w:tabs>
          <w:tab w:val="num" w:pos="5760"/>
        </w:tabs>
        <w:ind w:left="5760" w:hanging="360"/>
      </w:pPr>
      <w:rPr>
        <w:rFonts w:ascii="Arial" w:hAnsi="Arial" w:hint="default"/>
      </w:rPr>
    </w:lvl>
    <w:lvl w:ilvl="8" w:tplc="C820236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644F51"/>
    <w:multiLevelType w:val="hybridMultilevel"/>
    <w:tmpl w:val="25488ADE"/>
    <w:lvl w:ilvl="0" w:tplc="E68083AC">
      <w:start w:val="1"/>
      <w:numFmt w:val="bullet"/>
      <w:lvlText w:val=""/>
      <w:lvlJc w:val="left"/>
      <w:pPr>
        <w:tabs>
          <w:tab w:val="num" w:pos="720"/>
        </w:tabs>
        <w:ind w:left="720" w:hanging="360"/>
      </w:pPr>
      <w:rPr>
        <w:rFonts w:ascii="Wingdings" w:hAnsi="Wingdings" w:hint="default"/>
      </w:rPr>
    </w:lvl>
    <w:lvl w:ilvl="1" w:tplc="F98064B8" w:tentative="1">
      <w:start w:val="1"/>
      <w:numFmt w:val="bullet"/>
      <w:lvlText w:val=""/>
      <w:lvlJc w:val="left"/>
      <w:pPr>
        <w:tabs>
          <w:tab w:val="num" w:pos="1440"/>
        </w:tabs>
        <w:ind w:left="1440" w:hanging="360"/>
      </w:pPr>
      <w:rPr>
        <w:rFonts w:ascii="Wingdings" w:hAnsi="Wingdings" w:hint="default"/>
      </w:rPr>
    </w:lvl>
    <w:lvl w:ilvl="2" w:tplc="600643A6" w:tentative="1">
      <w:start w:val="1"/>
      <w:numFmt w:val="bullet"/>
      <w:lvlText w:val=""/>
      <w:lvlJc w:val="left"/>
      <w:pPr>
        <w:tabs>
          <w:tab w:val="num" w:pos="2160"/>
        </w:tabs>
        <w:ind w:left="2160" w:hanging="360"/>
      </w:pPr>
      <w:rPr>
        <w:rFonts w:ascii="Wingdings" w:hAnsi="Wingdings" w:hint="default"/>
      </w:rPr>
    </w:lvl>
    <w:lvl w:ilvl="3" w:tplc="8924CB52" w:tentative="1">
      <w:start w:val="1"/>
      <w:numFmt w:val="bullet"/>
      <w:lvlText w:val=""/>
      <w:lvlJc w:val="left"/>
      <w:pPr>
        <w:tabs>
          <w:tab w:val="num" w:pos="2880"/>
        </w:tabs>
        <w:ind w:left="2880" w:hanging="360"/>
      </w:pPr>
      <w:rPr>
        <w:rFonts w:ascii="Wingdings" w:hAnsi="Wingdings" w:hint="default"/>
      </w:rPr>
    </w:lvl>
    <w:lvl w:ilvl="4" w:tplc="ABC4002A" w:tentative="1">
      <w:start w:val="1"/>
      <w:numFmt w:val="bullet"/>
      <w:lvlText w:val=""/>
      <w:lvlJc w:val="left"/>
      <w:pPr>
        <w:tabs>
          <w:tab w:val="num" w:pos="3600"/>
        </w:tabs>
        <w:ind w:left="3600" w:hanging="360"/>
      </w:pPr>
      <w:rPr>
        <w:rFonts w:ascii="Wingdings" w:hAnsi="Wingdings" w:hint="default"/>
      </w:rPr>
    </w:lvl>
    <w:lvl w:ilvl="5" w:tplc="B5F4CC06" w:tentative="1">
      <w:start w:val="1"/>
      <w:numFmt w:val="bullet"/>
      <w:lvlText w:val=""/>
      <w:lvlJc w:val="left"/>
      <w:pPr>
        <w:tabs>
          <w:tab w:val="num" w:pos="4320"/>
        </w:tabs>
        <w:ind w:left="4320" w:hanging="360"/>
      </w:pPr>
      <w:rPr>
        <w:rFonts w:ascii="Wingdings" w:hAnsi="Wingdings" w:hint="default"/>
      </w:rPr>
    </w:lvl>
    <w:lvl w:ilvl="6" w:tplc="B8E0FB78" w:tentative="1">
      <w:start w:val="1"/>
      <w:numFmt w:val="bullet"/>
      <w:lvlText w:val=""/>
      <w:lvlJc w:val="left"/>
      <w:pPr>
        <w:tabs>
          <w:tab w:val="num" w:pos="5040"/>
        </w:tabs>
        <w:ind w:left="5040" w:hanging="360"/>
      </w:pPr>
      <w:rPr>
        <w:rFonts w:ascii="Wingdings" w:hAnsi="Wingdings" w:hint="default"/>
      </w:rPr>
    </w:lvl>
    <w:lvl w:ilvl="7" w:tplc="E012D100" w:tentative="1">
      <w:start w:val="1"/>
      <w:numFmt w:val="bullet"/>
      <w:lvlText w:val=""/>
      <w:lvlJc w:val="left"/>
      <w:pPr>
        <w:tabs>
          <w:tab w:val="num" w:pos="5760"/>
        </w:tabs>
        <w:ind w:left="5760" w:hanging="360"/>
      </w:pPr>
      <w:rPr>
        <w:rFonts w:ascii="Wingdings" w:hAnsi="Wingdings" w:hint="default"/>
      </w:rPr>
    </w:lvl>
    <w:lvl w:ilvl="8" w:tplc="A30EF66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7D61AA"/>
    <w:multiLevelType w:val="hybridMultilevel"/>
    <w:tmpl w:val="23CE0C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7A011B3"/>
    <w:multiLevelType w:val="hybridMultilevel"/>
    <w:tmpl w:val="8BBE80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A413F4"/>
    <w:multiLevelType w:val="hybridMultilevel"/>
    <w:tmpl w:val="610C6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E3150B"/>
    <w:multiLevelType w:val="hybridMultilevel"/>
    <w:tmpl w:val="19CE44D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62731D5"/>
    <w:multiLevelType w:val="hybridMultilevel"/>
    <w:tmpl w:val="D63E9B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082049"/>
    <w:multiLevelType w:val="hybridMultilevel"/>
    <w:tmpl w:val="A95A76F8"/>
    <w:lvl w:ilvl="0" w:tplc="73C02920">
      <w:start w:val="1"/>
      <w:numFmt w:val="bullet"/>
      <w:lvlText w:val=""/>
      <w:lvlJc w:val="left"/>
      <w:pPr>
        <w:tabs>
          <w:tab w:val="num" w:pos="720"/>
        </w:tabs>
        <w:ind w:left="720" w:hanging="360"/>
      </w:pPr>
      <w:rPr>
        <w:rFonts w:ascii="Wingdings" w:hAnsi="Wingdings" w:hint="default"/>
      </w:rPr>
    </w:lvl>
    <w:lvl w:ilvl="1" w:tplc="F912F2E2" w:tentative="1">
      <w:start w:val="1"/>
      <w:numFmt w:val="bullet"/>
      <w:lvlText w:val=""/>
      <w:lvlJc w:val="left"/>
      <w:pPr>
        <w:tabs>
          <w:tab w:val="num" w:pos="1440"/>
        </w:tabs>
        <w:ind w:left="1440" w:hanging="360"/>
      </w:pPr>
      <w:rPr>
        <w:rFonts w:ascii="Wingdings" w:hAnsi="Wingdings" w:hint="default"/>
      </w:rPr>
    </w:lvl>
    <w:lvl w:ilvl="2" w:tplc="4A6C7DCE" w:tentative="1">
      <w:start w:val="1"/>
      <w:numFmt w:val="bullet"/>
      <w:lvlText w:val=""/>
      <w:lvlJc w:val="left"/>
      <w:pPr>
        <w:tabs>
          <w:tab w:val="num" w:pos="2160"/>
        </w:tabs>
        <w:ind w:left="2160" w:hanging="360"/>
      </w:pPr>
      <w:rPr>
        <w:rFonts w:ascii="Wingdings" w:hAnsi="Wingdings" w:hint="default"/>
      </w:rPr>
    </w:lvl>
    <w:lvl w:ilvl="3" w:tplc="AA3C6734" w:tentative="1">
      <w:start w:val="1"/>
      <w:numFmt w:val="bullet"/>
      <w:lvlText w:val=""/>
      <w:lvlJc w:val="left"/>
      <w:pPr>
        <w:tabs>
          <w:tab w:val="num" w:pos="2880"/>
        </w:tabs>
        <w:ind w:left="2880" w:hanging="360"/>
      </w:pPr>
      <w:rPr>
        <w:rFonts w:ascii="Wingdings" w:hAnsi="Wingdings" w:hint="default"/>
      </w:rPr>
    </w:lvl>
    <w:lvl w:ilvl="4" w:tplc="A9049E6A" w:tentative="1">
      <w:start w:val="1"/>
      <w:numFmt w:val="bullet"/>
      <w:lvlText w:val=""/>
      <w:lvlJc w:val="left"/>
      <w:pPr>
        <w:tabs>
          <w:tab w:val="num" w:pos="3600"/>
        </w:tabs>
        <w:ind w:left="3600" w:hanging="360"/>
      </w:pPr>
      <w:rPr>
        <w:rFonts w:ascii="Wingdings" w:hAnsi="Wingdings" w:hint="default"/>
      </w:rPr>
    </w:lvl>
    <w:lvl w:ilvl="5" w:tplc="E6B65994" w:tentative="1">
      <w:start w:val="1"/>
      <w:numFmt w:val="bullet"/>
      <w:lvlText w:val=""/>
      <w:lvlJc w:val="left"/>
      <w:pPr>
        <w:tabs>
          <w:tab w:val="num" w:pos="4320"/>
        </w:tabs>
        <w:ind w:left="4320" w:hanging="360"/>
      </w:pPr>
      <w:rPr>
        <w:rFonts w:ascii="Wingdings" w:hAnsi="Wingdings" w:hint="default"/>
      </w:rPr>
    </w:lvl>
    <w:lvl w:ilvl="6" w:tplc="E434598A" w:tentative="1">
      <w:start w:val="1"/>
      <w:numFmt w:val="bullet"/>
      <w:lvlText w:val=""/>
      <w:lvlJc w:val="left"/>
      <w:pPr>
        <w:tabs>
          <w:tab w:val="num" w:pos="5040"/>
        </w:tabs>
        <w:ind w:left="5040" w:hanging="360"/>
      </w:pPr>
      <w:rPr>
        <w:rFonts w:ascii="Wingdings" w:hAnsi="Wingdings" w:hint="default"/>
      </w:rPr>
    </w:lvl>
    <w:lvl w:ilvl="7" w:tplc="7576AABC" w:tentative="1">
      <w:start w:val="1"/>
      <w:numFmt w:val="bullet"/>
      <w:lvlText w:val=""/>
      <w:lvlJc w:val="left"/>
      <w:pPr>
        <w:tabs>
          <w:tab w:val="num" w:pos="5760"/>
        </w:tabs>
        <w:ind w:left="5760" w:hanging="360"/>
      </w:pPr>
      <w:rPr>
        <w:rFonts w:ascii="Wingdings" w:hAnsi="Wingdings" w:hint="default"/>
      </w:rPr>
    </w:lvl>
    <w:lvl w:ilvl="8" w:tplc="8D58D22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8D0867"/>
    <w:multiLevelType w:val="hybridMultilevel"/>
    <w:tmpl w:val="32FEA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628C3"/>
    <w:multiLevelType w:val="hybridMultilevel"/>
    <w:tmpl w:val="D144B1F6"/>
    <w:lvl w:ilvl="0" w:tplc="E0CEEA54">
      <w:start w:val="1"/>
      <w:numFmt w:val="bullet"/>
      <w:lvlText w:val=""/>
      <w:lvlJc w:val="left"/>
      <w:pPr>
        <w:tabs>
          <w:tab w:val="num" w:pos="720"/>
        </w:tabs>
        <w:ind w:left="720" w:hanging="360"/>
      </w:pPr>
      <w:rPr>
        <w:rFonts w:ascii="Wingdings" w:hAnsi="Wingdings" w:hint="default"/>
      </w:rPr>
    </w:lvl>
    <w:lvl w:ilvl="1" w:tplc="2886222E" w:tentative="1">
      <w:start w:val="1"/>
      <w:numFmt w:val="bullet"/>
      <w:lvlText w:val=""/>
      <w:lvlJc w:val="left"/>
      <w:pPr>
        <w:tabs>
          <w:tab w:val="num" w:pos="1440"/>
        </w:tabs>
        <w:ind w:left="1440" w:hanging="360"/>
      </w:pPr>
      <w:rPr>
        <w:rFonts w:ascii="Wingdings" w:hAnsi="Wingdings" w:hint="default"/>
      </w:rPr>
    </w:lvl>
    <w:lvl w:ilvl="2" w:tplc="B3F08CB0" w:tentative="1">
      <w:start w:val="1"/>
      <w:numFmt w:val="bullet"/>
      <w:lvlText w:val=""/>
      <w:lvlJc w:val="left"/>
      <w:pPr>
        <w:tabs>
          <w:tab w:val="num" w:pos="2160"/>
        </w:tabs>
        <w:ind w:left="2160" w:hanging="360"/>
      </w:pPr>
      <w:rPr>
        <w:rFonts w:ascii="Wingdings" w:hAnsi="Wingdings" w:hint="default"/>
      </w:rPr>
    </w:lvl>
    <w:lvl w:ilvl="3" w:tplc="E1D08EC6" w:tentative="1">
      <w:start w:val="1"/>
      <w:numFmt w:val="bullet"/>
      <w:lvlText w:val=""/>
      <w:lvlJc w:val="left"/>
      <w:pPr>
        <w:tabs>
          <w:tab w:val="num" w:pos="2880"/>
        </w:tabs>
        <w:ind w:left="2880" w:hanging="360"/>
      </w:pPr>
      <w:rPr>
        <w:rFonts w:ascii="Wingdings" w:hAnsi="Wingdings" w:hint="default"/>
      </w:rPr>
    </w:lvl>
    <w:lvl w:ilvl="4" w:tplc="BD247FAE" w:tentative="1">
      <w:start w:val="1"/>
      <w:numFmt w:val="bullet"/>
      <w:lvlText w:val=""/>
      <w:lvlJc w:val="left"/>
      <w:pPr>
        <w:tabs>
          <w:tab w:val="num" w:pos="3600"/>
        </w:tabs>
        <w:ind w:left="3600" w:hanging="360"/>
      </w:pPr>
      <w:rPr>
        <w:rFonts w:ascii="Wingdings" w:hAnsi="Wingdings" w:hint="default"/>
      </w:rPr>
    </w:lvl>
    <w:lvl w:ilvl="5" w:tplc="D564DBD2" w:tentative="1">
      <w:start w:val="1"/>
      <w:numFmt w:val="bullet"/>
      <w:lvlText w:val=""/>
      <w:lvlJc w:val="left"/>
      <w:pPr>
        <w:tabs>
          <w:tab w:val="num" w:pos="4320"/>
        </w:tabs>
        <w:ind w:left="4320" w:hanging="360"/>
      </w:pPr>
      <w:rPr>
        <w:rFonts w:ascii="Wingdings" w:hAnsi="Wingdings" w:hint="default"/>
      </w:rPr>
    </w:lvl>
    <w:lvl w:ilvl="6" w:tplc="A4C0D04C" w:tentative="1">
      <w:start w:val="1"/>
      <w:numFmt w:val="bullet"/>
      <w:lvlText w:val=""/>
      <w:lvlJc w:val="left"/>
      <w:pPr>
        <w:tabs>
          <w:tab w:val="num" w:pos="5040"/>
        </w:tabs>
        <w:ind w:left="5040" w:hanging="360"/>
      </w:pPr>
      <w:rPr>
        <w:rFonts w:ascii="Wingdings" w:hAnsi="Wingdings" w:hint="default"/>
      </w:rPr>
    </w:lvl>
    <w:lvl w:ilvl="7" w:tplc="7610E612" w:tentative="1">
      <w:start w:val="1"/>
      <w:numFmt w:val="bullet"/>
      <w:lvlText w:val=""/>
      <w:lvlJc w:val="left"/>
      <w:pPr>
        <w:tabs>
          <w:tab w:val="num" w:pos="5760"/>
        </w:tabs>
        <w:ind w:left="5760" w:hanging="360"/>
      </w:pPr>
      <w:rPr>
        <w:rFonts w:ascii="Wingdings" w:hAnsi="Wingdings" w:hint="default"/>
      </w:rPr>
    </w:lvl>
    <w:lvl w:ilvl="8" w:tplc="BBE0200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A95425"/>
    <w:multiLevelType w:val="hybridMultilevel"/>
    <w:tmpl w:val="CFF2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113F8C"/>
    <w:multiLevelType w:val="hybridMultilevel"/>
    <w:tmpl w:val="220A4B9C"/>
    <w:lvl w:ilvl="0" w:tplc="EC9EF1A4">
      <w:start w:val="1"/>
      <w:numFmt w:val="bullet"/>
      <w:lvlText w:val=""/>
      <w:lvlJc w:val="left"/>
      <w:pPr>
        <w:tabs>
          <w:tab w:val="num" w:pos="720"/>
        </w:tabs>
        <w:ind w:left="720" w:hanging="360"/>
      </w:pPr>
      <w:rPr>
        <w:rFonts w:ascii="Wingdings" w:hAnsi="Wingdings" w:hint="default"/>
      </w:rPr>
    </w:lvl>
    <w:lvl w:ilvl="1" w:tplc="CFDCD5CE" w:tentative="1">
      <w:start w:val="1"/>
      <w:numFmt w:val="bullet"/>
      <w:lvlText w:val=""/>
      <w:lvlJc w:val="left"/>
      <w:pPr>
        <w:tabs>
          <w:tab w:val="num" w:pos="1440"/>
        </w:tabs>
        <w:ind w:left="1440" w:hanging="360"/>
      </w:pPr>
      <w:rPr>
        <w:rFonts w:ascii="Wingdings" w:hAnsi="Wingdings" w:hint="default"/>
      </w:rPr>
    </w:lvl>
    <w:lvl w:ilvl="2" w:tplc="DB68A018" w:tentative="1">
      <w:start w:val="1"/>
      <w:numFmt w:val="bullet"/>
      <w:lvlText w:val=""/>
      <w:lvlJc w:val="left"/>
      <w:pPr>
        <w:tabs>
          <w:tab w:val="num" w:pos="2160"/>
        </w:tabs>
        <w:ind w:left="2160" w:hanging="360"/>
      </w:pPr>
      <w:rPr>
        <w:rFonts w:ascii="Wingdings" w:hAnsi="Wingdings" w:hint="default"/>
      </w:rPr>
    </w:lvl>
    <w:lvl w:ilvl="3" w:tplc="4B2AE25C" w:tentative="1">
      <w:start w:val="1"/>
      <w:numFmt w:val="bullet"/>
      <w:lvlText w:val=""/>
      <w:lvlJc w:val="left"/>
      <w:pPr>
        <w:tabs>
          <w:tab w:val="num" w:pos="2880"/>
        </w:tabs>
        <w:ind w:left="2880" w:hanging="360"/>
      </w:pPr>
      <w:rPr>
        <w:rFonts w:ascii="Wingdings" w:hAnsi="Wingdings" w:hint="default"/>
      </w:rPr>
    </w:lvl>
    <w:lvl w:ilvl="4" w:tplc="92FC4E5C" w:tentative="1">
      <w:start w:val="1"/>
      <w:numFmt w:val="bullet"/>
      <w:lvlText w:val=""/>
      <w:lvlJc w:val="left"/>
      <w:pPr>
        <w:tabs>
          <w:tab w:val="num" w:pos="3600"/>
        </w:tabs>
        <w:ind w:left="3600" w:hanging="360"/>
      </w:pPr>
      <w:rPr>
        <w:rFonts w:ascii="Wingdings" w:hAnsi="Wingdings" w:hint="default"/>
      </w:rPr>
    </w:lvl>
    <w:lvl w:ilvl="5" w:tplc="861A1C28" w:tentative="1">
      <w:start w:val="1"/>
      <w:numFmt w:val="bullet"/>
      <w:lvlText w:val=""/>
      <w:lvlJc w:val="left"/>
      <w:pPr>
        <w:tabs>
          <w:tab w:val="num" w:pos="4320"/>
        </w:tabs>
        <w:ind w:left="4320" w:hanging="360"/>
      </w:pPr>
      <w:rPr>
        <w:rFonts w:ascii="Wingdings" w:hAnsi="Wingdings" w:hint="default"/>
      </w:rPr>
    </w:lvl>
    <w:lvl w:ilvl="6" w:tplc="7E982450" w:tentative="1">
      <w:start w:val="1"/>
      <w:numFmt w:val="bullet"/>
      <w:lvlText w:val=""/>
      <w:lvlJc w:val="left"/>
      <w:pPr>
        <w:tabs>
          <w:tab w:val="num" w:pos="5040"/>
        </w:tabs>
        <w:ind w:left="5040" w:hanging="360"/>
      </w:pPr>
      <w:rPr>
        <w:rFonts w:ascii="Wingdings" w:hAnsi="Wingdings" w:hint="default"/>
      </w:rPr>
    </w:lvl>
    <w:lvl w:ilvl="7" w:tplc="8970F4E4" w:tentative="1">
      <w:start w:val="1"/>
      <w:numFmt w:val="bullet"/>
      <w:lvlText w:val=""/>
      <w:lvlJc w:val="left"/>
      <w:pPr>
        <w:tabs>
          <w:tab w:val="num" w:pos="5760"/>
        </w:tabs>
        <w:ind w:left="5760" w:hanging="360"/>
      </w:pPr>
      <w:rPr>
        <w:rFonts w:ascii="Wingdings" w:hAnsi="Wingdings" w:hint="default"/>
      </w:rPr>
    </w:lvl>
    <w:lvl w:ilvl="8" w:tplc="65F861B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2B7157"/>
    <w:multiLevelType w:val="hybridMultilevel"/>
    <w:tmpl w:val="F2FEB73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F486533"/>
    <w:multiLevelType w:val="hybridMultilevel"/>
    <w:tmpl w:val="449C8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4"/>
  </w:num>
  <w:num w:numId="4">
    <w:abstractNumId w:val="4"/>
  </w:num>
  <w:num w:numId="5">
    <w:abstractNumId w:val="0"/>
  </w:num>
  <w:num w:numId="6">
    <w:abstractNumId w:val="8"/>
  </w:num>
  <w:num w:numId="7">
    <w:abstractNumId w:val="10"/>
  </w:num>
  <w:num w:numId="8">
    <w:abstractNumId w:val="12"/>
  </w:num>
  <w:num w:numId="9">
    <w:abstractNumId w:val="2"/>
  </w:num>
  <w:num w:numId="10">
    <w:abstractNumId w:val="7"/>
  </w:num>
  <w:num w:numId="11">
    <w:abstractNumId w:val="9"/>
  </w:num>
  <w:num w:numId="12">
    <w:abstractNumId w:val="6"/>
  </w:num>
  <w:num w:numId="13">
    <w:abstractNumId w:val="3"/>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1&lt;/Suspended&gt;&lt;/ENInstantFormat&gt;"/>
  </w:docVars>
  <w:rsids>
    <w:rsidRoot w:val="002C1B2D"/>
    <w:rsid w:val="00001CB4"/>
    <w:rsid w:val="00036E16"/>
    <w:rsid w:val="00063530"/>
    <w:rsid w:val="00080B64"/>
    <w:rsid w:val="00083C05"/>
    <w:rsid w:val="000A101E"/>
    <w:rsid w:val="000A455F"/>
    <w:rsid w:val="000A654A"/>
    <w:rsid w:val="000B1CF5"/>
    <w:rsid w:val="00136CF9"/>
    <w:rsid w:val="00184486"/>
    <w:rsid w:val="001A77AF"/>
    <w:rsid w:val="001D3845"/>
    <w:rsid w:val="001E0C4F"/>
    <w:rsid w:val="001F4F97"/>
    <w:rsid w:val="00221947"/>
    <w:rsid w:val="002219FA"/>
    <w:rsid w:val="00272CFC"/>
    <w:rsid w:val="00292803"/>
    <w:rsid w:val="002C1B2D"/>
    <w:rsid w:val="002C53C8"/>
    <w:rsid w:val="00302269"/>
    <w:rsid w:val="0031665D"/>
    <w:rsid w:val="00326AB0"/>
    <w:rsid w:val="003425AF"/>
    <w:rsid w:val="003530E9"/>
    <w:rsid w:val="00367312"/>
    <w:rsid w:val="00374064"/>
    <w:rsid w:val="00375AEC"/>
    <w:rsid w:val="00377141"/>
    <w:rsid w:val="00381C8C"/>
    <w:rsid w:val="00387617"/>
    <w:rsid w:val="003B1424"/>
    <w:rsid w:val="003B672B"/>
    <w:rsid w:val="003E4A22"/>
    <w:rsid w:val="003F40CA"/>
    <w:rsid w:val="00480100"/>
    <w:rsid w:val="004879E4"/>
    <w:rsid w:val="004B169F"/>
    <w:rsid w:val="004B62FE"/>
    <w:rsid w:val="004C0967"/>
    <w:rsid w:val="004C5BB6"/>
    <w:rsid w:val="00516C2E"/>
    <w:rsid w:val="00516DB9"/>
    <w:rsid w:val="00595EDF"/>
    <w:rsid w:val="005A339D"/>
    <w:rsid w:val="005A7B09"/>
    <w:rsid w:val="005C28FB"/>
    <w:rsid w:val="005D073A"/>
    <w:rsid w:val="005D2A5C"/>
    <w:rsid w:val="005D61CF"/>
    <w:rsid w:val="005F4C8C"/>
    <w:rsid w:val="0060242A"/>
    <w:rsid w:val="006440F6"/>
    <w:rsid w:val="006812E1"/>
    <w:rsid w:val="006820B4"/>
    <w:rsid w:val="006B7FC7"/>
    <w:rsid w:val="006C1B2A"/>
    <w:rsid w:val="006F1D98"/>
    <w:rsid w:val="006F279B"/>
    <w:rsid w:val="00701A13"/>
    <w:rsid w:val="00702854"/>
    <w:rsid w:val="00713B48"/>
    <w:rsid w:val="00732C60"/>
    <w:rsid w:val="0073362D"/>
    <w:rsid w:val="00734576"/>
    <w:rsid w:val="0075797E"/>
    <w:rsid w:val="00761B3D"/>
    <w:rsid w:val="00785204"/>
    <w:rsid w:val="007A4A9D"/>
    <w:rsid w:val="007A631E"/>
    <w:rsid w:val="007F4057"/>
    <w:rsid w:val="008421F0"/>
    <w:rsid w:val="008626EB"/>
    <w:rsid w:val="00873D21"/>
    <w:rsid w:val="00873F00"/>
    <w:rsid w:val="008753DB"/>
    <w:rsid w:val="0088554D"/>
    <w:rsid w:val="008A09A8"/>
    <w:rsid w:val="008D4E43"/>
    <w:rsid w:val="009531A7"/>
    <w:rsid w:val="00953F41"/>
    <w:rsid w:val="009B2EB2"/>
    <w:rsid w:val="009B6B5B"/>
    <w:rsid w:val="009C3AAD"/>
    <w:rsid w:val="009C435C"/>
    <w:rsid w:val="009C7508"/>
    <w:rsid w:val="009D54FF"/>
    <w:rsid w:val="009E5268"/>
    <w:rsid w:val="00A00935"/>
    <w:rsid w:val="00A5763A"/>
    <w:rsid w:val="00A60437"/>
    <w:rsid w:val="00A7122E"/>
    <w:rsid w:val="00A92B54"/>
    <w:rsid w:val="00AA4943"/>
    <w:rsid w:val="00AB31BE"/>
    <w:rsid w:val="00AB499D"/>
    <w:rsid w:val="00AF4864"/>
    <w:rsid w:val="00AF5C05"/>
    <w:rsid w:val="00B01453"/>
    <w:rsid w:val="00B27557"/>
    <w:rsid w:val="00B44474"/>
    <w:rsid w:val="00B46C38"/>
    <w:rsid w:val="00B63D7B"/>
    <w:rsid w:val="00B66EA1"/>
    <w:rsid w:val="00B671E6"/>
    <w:rsid w:val="00B812FA"/>
    <w:rsid w:val="00B92496"/>
    <w:rsid w:val="00BA4B34"/>
    <w:rsid w:val="00BA5ABA"/>
    <w:rsid w:val="00BB17DA"/>
    <w:rsid w:val="00BC0B76"/>
    <w:rsid w:val="00BD166F"/>
    <w:rsid w:val="00BE6223"/>
    <w:rsid w:val="00C36622"/>
    <w:rsid w:val="00C428F5"/>
    <w:rsid w:val="00C63055"/>
    <w:rsid w:val="00C746DE"/>
    <w:rsid w:val="00CA5780"/>
    <w:rsid w:val="00CA5EED"/>
    <w:rsid w:val="00CE26D6"/>
    <w:rsid w:val="00CF36EC"/>
    <w:rsid w:val="00D22D74"/>
    <w:rsid w:val="00D23CF6"/>
    <w:rsid w:val="00D25091"/>
    <w:rsid w:val="00D818BD"/>
    <w:rsid w:val="00D975D5"/>
    <w:rsid w:val="00DA2063"/>
    <w:rsid w:val="00DA4335"/>
    <w:rsid w:val="00DC2509"/>
    <w:rsid w:val="00E038D3"/>
    <w:rsid w:val="00E537A6"/>
    <w:rsid w:val="00E61481"/>
    <w:rsid w:val="00E61E02"/>
    <w:rsid w:val="00EA1C55"/>
    <w:rsid w:val="00EB22D2"/>
    <w:rsid w:val="00EE4B04"/>
    <w:rsid w:val="00EF4DF4"/>
    <w:rsid w:val="00F0532F"/>
    <w:rsid w:val="00F16103"/>
    <w:rsid w:val="00F40565"/>
    <w:rsid w:val="00F51BD1"/>
    <w:rsid w:val="00F54839"/>
    <w:rsid w:val="00F72BE7"/>
    <w:rsid w:val="00F87E90"/>
    <w:rsid w:val="00FA463D"/>
    <w:rsid w:val="00FF40A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B6E59"/>
  <w15:docId w15:val="{C6E3D196-66DD-4D69-83A5-CCE82592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B2D"/>
    <w:pPr>
      <w:spacing w:after="160" w:line="259" w:lineRule="auto"/>
    </w:pPr>
  </w:style>
  <w:style w:type="paragraph" w:styleId="Heading1">
    <w:name w:val="heading 1"/>
    <w:basedOn w:val="Normal"/>
    <w:next w:val="Normal"/>
    <w:link w:val="Heading1Char"/>
    <w:uiPriority w:val="9"/>
    <w:qFormat/>
    <w:rsid w:val="002C1B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C1B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B2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C1B2D"/>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2C1B2D"/>
    <w:rPr>
      <w:color w:val="0000FF" w:themeColor="hyperlink"/>
      <w:u w:val="single"/>
    </w:rPr>
  </w:style>
  <w:style w:type="paragraph" w:styleId="BalloonText">
    <w:name w:val="Balloon Text"/>
    <w:basedOn w:val="Normal"/>
    <w:link w:val="BalloonTextChar"/>
    <w:uiPriority w:val="99"/>
    <w:semiHidden/>
    <w:unhideWhenUsed/>
    <w:rsid w:val="002C1B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B2D"/>
    <w:rPr>
      <w:rFonts w:ascii="Segoe UI" w:hAnsi="Segoe UI" w:cs="Segoe UI"/>
      <w:sz w:val="18"/>
      <w:szCs w:val="18"/>
    </w:rPr>
  </w:style>
  <w:style w:type="paragraph" w:styleId="Title">
    <w:name w:val="Title"/>
    <w:basedOn w:val="Normal"/>
    <w:next w:val="Normal"/>
    <w:link w:val="TitleChar"/>
    <w:uiPriority w:val="10"/>
    <w:qFormat/>
    <w:rsid w:val="002C1B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B2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C1B2D"/>
    <w:pPr>
      <w:ind w:left="720"/>
      <w:contextualSpacing/>
    </w:pPr>
  </w:style>
  <w:style w:type="paragraph" w:styleId="NormalWeb">
    <w:name w:val="Normal (Web)"/>
    <w:basedOn w:val="Normal"/>
    <w:uiPriority w:val="99"/>
    <w:semiHidden/>
    <w:unhideWhenUsed/>
    <w:rsid w:val="002C1B2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2C1B2D"/>
    <w:rPr>
      <w:sz w:val="16"/>
      <w:szCs w:val="16"/>
    </w:rPr>
  </w:style>
  <w:style w:type="paragraph" w:styleId="CommentText">
    <w:name w:val="annotation text"/>
    <w:basedOn w:val="Normal"/>
    <w:link w:val="CommentTextChar"/>
    <w:uiPriority w:val="99"/>
    <w:semiHidden/>
    <w:unhideWhenUsed/>
    <w:rsid w:val="002C1B2D"/>
    <w:pPr>
      <w:spacing w:line="240" w:lineRule="auto"/>
    </w:pPr>
    <w:rPr>
      <w:sz w:val="20"/>
      <w:szCs w:val="20"/>
    </w:rPr>
  </w:style>
  <w:style w:type="character" w:customStyle="1" w:styleId="CommentTextChar">
    <w:name w:val="Comment Text Char"/>
    <w:basedOn w:val="DefaultParagraphFont"/>
    <w:link w:val="CommentText"/>
    <w:uiPriority w:val="99"/>
    <w:semiHidden/>
    <w:rsid w:val="002C1B2D"/>
    <w:rPr>
      <w:sz w:val="20"/>
      <w:szCs w:val="20"/>
    </w:rPr>
  </w:style>
  <w:style w:type="paragraph" w:styleId="CommentSubject">
    <w:name w:val="annotation subject"/>
    <w:basedOn w:val="CommentText"/>
    <w:next w:val="CommentText"/>
    <w:link w:val="CommentSubjectChar"/>
    <w:uiPriority w:val="99"/>
    <w:semiHidden/>
    <w:unhideWhenUsed/>
    <w:rsid w:val="002C1B2D"/>
    <w:rPr>
      <w:b/>
      <w:bCs/>
    </w:rPr>
  </w:style>
  <w:style w:type="character" w:customStyle="1" w:styleId="CommentSubjectChar">
    <w:name w:val="Comment Subject Char"/>
    <w:basedOn w:val="CommentTextChar"/>
    <w:link w:val="CommentSubject"/>
    <w:uiPriority w:val="99"/>
    <w:semiHidden/>
    <w:rsid w:val="002C1B2D"/>
    <w:rPr>
      <w:b/>
      <w:bCs/>
      <w:sz w:val="20"/>
      <w:szCs w:val="20"/>
    </w:rPr>
  </w:style>
  <w:style w:type="paragraph" w:styleId="Header">
    <w:name w:val="header"/>
    <w:basedOn w:val="Normal"/>
    <w:link w:val="HeaderChar"/>
    <w:uiPriority w:val="99"/>
    <w:unhideWhenUsed/>
    <w:rsid w:val="00326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AB0"/>
  </w:style>
  <w:style w:type="paragraph" w:styleId="Footer">
    <w:name w:val="footer"/>
    <w:basedOn w:val="Normal"/>
    <w:link w:val="FooterChar"/>
    <w:uiPriority w:val="99"/>
    <w:unhideWhenUsed/>
    <w:rsid w:val="00326A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243747">
      <w:bodyDiv w:val="1"/>
      <w:marLeft w:val="0"/>
      <w:marRight w:val="0"/>
      <w:marTop w:val="0"/>
      <w:marBottom w:val="0"/>
      <w:divBdr>
        <w:top w:val="none" w:sz="0" w:space="0" w:color="auto"/>
        <w:left w:val="none" w:sz="0" w:space="0" w:color="auto"/>
        <w:bottom w:val="none" w:sz="0" w:space="0" w:color="auto"/>
        <w:right w:val="none" w:sz="0" w:space="0" w:color="auto"/>
      </w:divBdr>
    </w:div>
    <w:div w:id="1631546428">
      <w:bodyDiv w:val="1"/>
      <w:marLeft w:val="0"/>
      <w:marRight w:val="0"/>
      <w:marTop w:val="0"/>
      <w:marBottom w:val="0"/>
      <w:divBdr>
        <w:top w:val="none" w:sz="0" w:space="0" w:color="auto"/>
        <w:left w:val="none" w:sz="0" w:space="0" w:color="auto"/>
        <w:bottom w:val="none" w:sz="0" w:space="0" w:color="auto"/>
        <w:right w:val="none" w:sz="0" w:space="0" w:color="auto"/>
      </w:divBdr>
      <w:divsChild>
        <w:div w:id="2034450869">
          <w:marLeft w:val="446"/>
          <w:marRight w:val="0"/>
          <w:marTop w:val="0"/>
          <w:marBottom w:val="60"/>
          <w:divBdr>
            <w:top w:val="none" w:sz="0" w:space="0" w:color="auto"/>
            <w:left w:val="none" w:sz="0" w:space="0" w:color="auto"/>
            <w:bottom w:val="none" w:sz="0" w:space="0" w:color="auto"/>
            <w:right w:val="none" w:sz="0" w:space="0" w:color="auto"/>
          </w:divBdr>
        </w:div>
      </w:divsChild>
    </w:div>
    <w:div w:id="1710568581">
      <w:bodyDiv w:val="1"/>
      <w:marLeft w:val="0"/>
      <w:marRight w:val="0"/>
      <w:marTop w:val="0"/>
      <w:marBottom w:val="0"/>
      <w:divBdr>
        <w:top w:val="none" w:sz="0" w:space="0" w:color="auto"/>
        <w:left w:val="none" w:sz="0" w:space="0" w:color="auto"/>
        <w:bottom w:val="none" w:sz="0" w:space="0" w:color="auto"/>
        <w:right w:val="none" w:sz="0" w:space="0" w:color="auto"/>
      </w:divBdr>
      <w:divsChild>
        <w:div w:id="147064251">
          <w:marLeft w:val="446"/>
          <w:marRight w:val="0"/>
          <w:marTop w:val="0"/>
          <w:marBottom w:val="60"/>
          <w:divBdr>
            <w:top w:val="none" w:sz="0" w:space="0" w:color="auto"/>
            <w:left w:val="none" w:sz="0" w:space="0" w:color="auto"/>
            <w:bottom w:val="none" w:sz="0" w:space="0" w:color="auto"/>
            <w:right w:val="none" w:sz="0" w:space="0" w:color="auto"/>
          </w:divBdr>
        </w:div>
      </w:divsChild>
    </w:div>
    <w:div w:id="195666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hyperlink" Target="http://www.uniprot.org/uniprot/Q9H3H5"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www.ncbi.nlm.nih.gov/gene/9606"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6CE98-8860-43B9-9E2F-B54D4F57A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3505</Words>
  <Characters>19982</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Carpenter</dc:creator>
  <cp:lastModifiedBy>Rebecca Keyser</cp:lastModifiedBy>
  <cp:revision>2</cp:revision>
  <cp:lastPrinted>2017-05-19T16:59:00Z</cp:lastPrinted>
  <dcterms:created xsi:type="dcterms:W3CDTF">2018-03-27T10:57:00Z</dcterms:created>
  <dcterms:modified xsi:type="dcterms:W3CDTF">2018-03-27T10:57:00Z</dcterms:modified>
</cp:coreProperties>
</file>